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3ADC" w:rsidRDefault="00DC3ADC" w:rsidP="0045244A">
      <w:pPr>
        <w:pStyle w:val="Heading1"/>
        <w:spacing w:before="25"/>
        <w:ind w:right="559"/>
        <w:jc w:val="left"/>
      </w:pPr>
      <w:bookmarkStart w:id="0" w:name="MEMORANDUM_OF_UNDERSTANDING_BETWEEN_SHUD"/>
      <w:bookmarkEnd w:id="0"/>
    </w:p>
    <w:p w:rsidR="00DC3ADC" w:rsidRDefault="00DC3ADC" w:rsidP="0045244A">
      <w:pPr>
        <w:pStyle w:val="Heading1"/>
        <w:spacing w:before="25"/>
        <w:ind w:right="559"/>
        <w:jc w:val="left"/>
      </w:pPr>
    </w:p>
    <w:p w:rsidR="00DC3ADC" w:rsidRDefault="00A95793" w:rsidP="0045244A">
      <w:pPr>
        <w:pStyle w:val="Heading1"/>
        <w:spacing w:before="25"/>
        <w:ind w:right="559"/>
        <w:rPr>
          <w:lang w:val="en-GB"/>
        </w:rPr>
      </w:pPr>
      <w:r>
        <w:t>MEMORANDUM</w:t>
      </w:r>
      <w:r>
        <w:rPr>
          <w:spacing w:val="-6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UNDERSTANDING</w:t>
      </w:r>
      <w:r>
        <w:rPr>
          <w:spacing w:val="-6"/>
        </w:rPr>
        <w:t xml:space="preserve"> </w:t>
      </w:r>
      <w:r>
        <w:t>BETWEEN</w:t>
      </w:r>
      <w:r>
        <w:rPr>
          <w:spacing w:val="-7"/>
        </w:rPr>
        <w:t xml:space="preserve"> </w:t>
      </w:r>
      <w:r>
        <w:t>S</w:t>
      </w:r>
      <w:r>
        <w:rPr>
          <w:lang w:val="en-GB"/>
        </w:rPr>
        <w:t>ANDHYASHI</w:t>
      </w:r>
    </w:p>
    <w:p w:rsidR="00DC3ADC" w:rsidRDefault="00A95793" w:rsidP="0045244A">
      <w:pPr>
        <w:ind w:left="67" w:right="559"/>
        <w:jc w:val="center"/>
        <w:rPr>
          <w:b/>
          <w:sz w:val="24"/>
          <w:lang w:val="en-GB"/>
        </w:rPr>
      </w:pPr>
      <w:r>
        <w:rPr>
          <w:b/>
          <w:sz w:val="24"/>
        </w:rPr>
        <w:t>HOSPITAL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z w:val="24"/>
          <w:lang w:val="en-GB"/>
        </w:rPr>
        <w:t xml:space="preserve"> AERICO FACILITY SERVICE PVT.LTD</w:t>
      </w:r>
    </w:p>
    <w:p w:rsidR="00DC3ADC" w:rsidRDefault="00DC3ADC" w:rsidP="0045244A">
      <w:pPr>
        <w:pStyle w:val="BodyText"/>
        <w:ind w:left="0" w:right="559"/>
        <w:rPr>
          <w:b/>
          <w:sz w:val="24"/>
        </w:rPr>
      </w:pPr>
    </w:p>
    <w:p w:rsidR="00DC3ADC" w:rsidRDefault="00DC3ADC" w:rsidP="0045244A">
      <w:pPr>
        <w:pStyle w:val="BodyText"/>
        <w:spacing w:before="6"/>
        <w:ind w:left="0" w:right="559"/>
        <w:rPr>
          <w:b/>
          <w:sz w:val="27"/>
        </w:rPr>
      </w:pPr>
    </w:p>
    <w:p w:rsidR="00DC3ADC" w:rsidRDefault="00A95793" w:rsidP="0045244A">
      <w:pPr>
        <w:pStyle w:val="Heading1"/>
        <w:spacing w:line="278" w:lineRule="exact"/>
        <w:ind w:left="100" w:right="559"/>
        <w:jc w:val="left"/>
      </w:pPr>
      <w:r>
        <w:rPr>
          <w:sz w:val="22"/>
        </w:rPr>
        <w:t>This</w:t>
      </w:r>
      <w:r>
        <w:rPr>
          <w:spacing w:val="-10"/>
          <w:sz w:val="22"/>
        </w:rPr>
        <w:t xml:space="preserve"> </w:t>
      </w:r>
      <w:r>
        <w:rPr>
          <w:sz w:val="22"/>
        </w:rPr>
        <w:t>Memorandum</w:t>
      </w:r>
      <w:r>
        <w:rPr>
          <w:spacing w:val="-12"/>
          <w:sz w:val="22"/>
        </w:rPr>
        <w:t xml:space="preserve"> </w:t>
      </w:r>
      <w:r>
        <w:rPr>
          <w:sz w:val="22"/>
        </w:rPr>
        <w:t>of</w:t>
      </w:r>
      <w:r>
        <w:rPr>
          <w:spacing w:val="-6"/>
          <w:sz w:val="22"/>
        </w:rPr>
        <w:t xml:space="preserve"> </w:t>
      </w:r>
      <w:r>
        <w:rPr>
          <w:sz w:val="22"/>
        </w:rPr>
        <w:t>Understanding</w:t>
      </w:r>
      <w:r>
        <w:rPr>
          <w:spacing w:val="-6"/>
          <w:sz w:val="22"/>
        </w:rPr>
        <w:t xml:space="preserve"> </w:t>
      </w:r>
      <w:r>
        <w:rPr>
          <w:sz w:val="22"/>
        </w:rPr>
        <w:t>(MOU)</w:t>
      </w:r>
      <w:r>
        <w:rPr>
          <w:spacing w:val="-8"/>
          <w:sz w:val="22"/>
        </w:rPr>
        <w:t xml:space="preserve"> </w:t>
      </w:r>
      <w:r>
        <w:rPr>
          <w:sz w:val="22"/>
        </w:rPr>
        <w:t>is</w:t>
      </w:r>
      <w:r>
        <w:rPr>
          <w:spacing w:val="-6"/>
          <w:sz w:val="22"/>
        </w:rPr>
        <w:t xml:space="preserve"> </w:t>
      </w:r>
      <w:r>
        <w:rPr>
          <w:sz w:val="22"/>
        </w:rPr>
        <w:t>made</w:t>
      </w:r>
      <w:r>
        <w:rPr>
          <w:spacing w:val="-10"/>
          <w:sz w:val="22"/>
        </w:rPr>
        <w:t xml:space="preserve"> </w:t>
      </w:r>
      <w:proofErr w:type="gramStart"/>
      <w:r>
        <w:rPr>
          <w:sz w:val="22"/>
        </w:rPr>
        <w:t>and</w:t>
      </w:r>
      <w:r>
        <w:rPr>
          <w:sz w:val="22"/>
          <w:lang w:val="en-GB"/>
        </w:rPr>
        <w:t xml:space="preserve">  05</w:t>
      </w:r>
      <w:proofErr w:type="gramEnd"/>
      <w:r>
        <w:rPr>
          <w:sz w:val="22"/>
          <w:lang w:val="en-GB"/>
        </w:rPr>
        <w:t xml:space="preserve">/ </w:t>
      </w:r>
      <w:r w:rsidR="00585AF0">
        <w:rPr>
          <w:sz w:val="22"/>
          <w:lang w:val="en-GB"/>
        </w:rPr>
        <w:t>04</w:t>
      </w:r>
      <w:r>
        <w:rPr>
          <w:sz w:val="22"/>
          <w:lang w:val="en-GB"/>
        </w:rPr>
        <w:t>/202</w:t>
      </w:r>
      <w:r w:rsidR="00585AF0">
        <w:rPr>
          <w:sz w:val="22"/>
          <w:lang w:val="en-GB"/>
        </w:rPr>
        <w:t>2</w:t>
      </w:r>
      <w:r>
        <w:rPr>
          <w:sz w:val="22"/>
          <w:lang w:val="en-GB"/>
        </w:rPr>
        <w:t xml:space="preserve"> to </w:t>
      </w:r>
      <w:r w:rsidR="00585AF0">
        <w:rPr>
          <w:sz w:val="22"/>
          <w:lang w:val="en-GB"/>
        </w:rPr>
        <w:t>04</w:t>
      </w:r>
      <w:r>
        <w:rPr>
          <w:sz w:val="22"/>
          <w:lang w:val="en-GB"/>
        </w:rPr>
        <w:t>/</w:t>
      </w:r>
      <w:r w:rsidR="00585AF0">
        <w:rPr>
          <w:sz w:val="22"/>
          <w:lang w:val="en-GB"/>
        </w:rPr>
        <w:t>04</w:t>
      </w:r>
      <w:r>
        <w:rPr>
          <w:sz w:val="22"/>
          <w:lang w:val="en-GB"/>
        </w:rPr>
        <w:t>/202</w:t>
      </w:r>
      <w:r w:rsidR="00585AF0">
        <w:rPr>
          <w:sz w:val="22"/>
          <w:lang w:val="en-GB"/>
        </w:rPr>
        <w:t>3</w:t>
      </w:r>
      <w:r>
        <w:rPr>
          <w:spacing w:val="-4"/>
          <w:sz w:val="22"/>
        </w:rPr>
        <w:t xml:space="preserve"> </w:t>
      </w:r>
      <w:r>
        <w:rPr>
          <w:sz w:val="22"/>
        </w:rPr>
        <w:t>entered</w:t>
      </w:r>
      <w:r>
        <w:rPr>
          <w:spacing w:val="-11"/>
          <w:sz w:val="22"/>
        </w:rPr>
        <w:t xml:space="preserve"> </w:t>
      </w:r>
      <w:r>
        <w:rPr>
          <w:sz w:val="22"/>
        </w:rPr>
        <w:t>as</w:t>
      </w:r>
      <w:r>
        <w:rPr>
          <w:spacing w:val="-6"/>
          <w:sz w:val="22"/>
        </w:rPr>
        <w:t xml:space="preserve"> </w:t>
      </w:r>
      <w:r>
        <w:rPr>
          <w:sz w:val="22"/>
        </w:rPr>
        <w:t>of</w:t>
      </w:r>
      <w:r>
        <w:rPr>
          <w:spacing w:val="-11"/>
          <w:sz w:val="22"/>
        </w:rPr>
        <w:t xml:space="preserve"> </w:t>
      </w:r>
      <w:r>
        <w:rPr>
          <w:sz w:val="22"/>
        </w:rPr>
        <w:t>the</w:t>
      </w:r>
      <w:r>
        <w:rPr>
          <w:spacing w:val="-8"/>
          <w:sz w:val="22"/>
        </w:rPr>
        <w:t xml:space="preserve"> </w:t>
      </w:r>
      <w:r>
        <w:rPr>
          <w:sz w:val="22"/>
        </w:rPr>
        <w:t>date</w:t>
      </w:r>
      <w:r>
        <w:rPr>
          <w:spacing w:val="-8"/>
          <w:sz w:val="22"/>
        </w:rPr>
        <w:t xml:space="preserve"> </w:t>
      </w:r>
      <w:r>
        <w:rPr>
          <w:sz w:val="22"/>
        </w:rPr>
        <w:t>fully</w:t>
      </w:r>
      <w:r>
        <w:rPr>
          <w:spacing w:val="-5"/>
          <w:sz w:val="22"/>
        </w:rPr>
        <w:t xml:space="preserve"> </w:t>
      </w:r>
      <w:r>
        <w:rPr>
          <w:sz w:val="22"/>
        </w:rPr>
        <w:t>executed</w:t>
      </w:r>
      <w:r>
        <w:rPr>
          <w:spacing w:val="-9"/>
          <w:sz w:val="22"/>
        </w:rPr>
        <w:t xml:space="preserve"> </w:t>
      </w:r>
      <w:r>
        <w:rPr>
          <w:sz w:val="22"/>
        </w:rPr>
        <w:t>below,</w:t>
      </w:r>
      <w:r>
        <w:rPr>
          <w:spacing w:val="-46"/>
          <w:sz w:val="22"/>
        </w:rPr>
        <w:t xml:space="preserve"> </w:t>
      </w:r>
      <w:r>
        <w:rPr>
          <w:sz w:val="22"/>
        </w:rPr>
        <w:t>by and</w:t>
      </w:r>
      <w:r>
        <w:rPr>
          <w:spacing w:val="1"/>
          <w:sz w:val="22"/>
        </w:rPr>
        <w:t xml:space="preserve"> </w:t>
      </w:r>
      <w:r>
        <w:rPr>
          <w:sz w:val="22"/>
        </w:rPr>
        <w:t>between the</w:t>
      </w:r>
      <w:r>
        <w:rPr>
          <w:spacing w:val="1"/>
          <w:sz w:val="22"/>
        </w:rPr>
        <w:t xml:space="preserve"> </w:t>
      </w:r>
      <w:proofErr w:type="spellStart"/>
      <w:r>
        <w:rPr>
          <w:sz w:val="22"/>
          <w:lang w:val="en-GB"/>
        </w:rPr>
        <w:t>Aerico</w:t>
      </w:r>
      <w:proofErr w:type="spellEnd"/>
      <w:r>
        <w:rPr>
          <w:sz w:val="22"/>
          <w:lang w:val="en-GB"/>
        </w:rPr>
        <w:t xml:space="preserve"> Facility Service </w:t>
      </w:r>
      <w:proofErr w:type="spellStart"/>
      <w:r>
        <w:rPr>
          <w:sz w:val="22"/>
          <w:lang w:val="en-GB"/>
        </w:rPr>
        <w:t>Pvt.</w:t>
      </w:r>
      <w:proofErr w:type="spellEnd"/>
      <w:r>
        <w:rPr>
          <w:sz w:val="22"/>
          <w:lang w:val="en-GB"/>
        </w:rPr>
        <w:t xml:space="preserve"> Ltd.</w:t>
      </w:r>
      <w:r w:rsidR="00ED07B7">
        <w:rPr>
          <w:sz w:val="22"/>
          <w:lang w:val="en-GB"/>
        </w:rPr>
        <w:t xml:space="preserve"> (</w:t>
      </w:r>
      <w:r w:rsidR="00ED07B7" w:rsidRPr="00ED07B7">
        <w:rPr>
          <w:sz w:val="22"/>
          <w:lang w:val="en-GB"/>
        </w:rPr>
        <w:t>Sec 25 pocket 5 flat no 84 ground floor</w:t>
      </w:r>
      <w:r w:rsidR="00ED07B7">
        <w:rPr>
          <w:sz w:val="22"/>
          <w:lang w:val="en-GB"/>
        </w:rPr>
        <w:t xml:space="preserve"> </w:t>
      </w:r>
      <w:proofErr w:type="spellStart"/>
      <w:r w:rsidR="00ED07B7" w:rsidRPr="00ED07B7">
        <w:rPr>
          <w:sz w:val="22"/>
          <w:lang w:val="en-GB"/>
        </w:rPr>
        <w:t>Bawana</w:t>
      </w:r>
      <w:proofErr w:type="spellEnd"/>
      <w:r w:rsidR="00ED07B7" w:rsidRPr="00ED07B7">
        <w:rPr>
          <w:sz w:val="22"/>
          <w:lang w:val="en-GB"/>
        </w:rPr>
        <w:t xml:space="preserve"> </w:t>
      </w:r>
      <w:r w:rsidR="00ED07B7">
        <w:rPr>
          <w:sz w:val="22"/>
          <w:lang w:val="en-GB"/>
        </w:rPr>
        <w:t>D</w:t>
      </w:r>
      <w:r w:rsidR="00ED07B7" w:rsidRPr="00ED07B7">
        <w:rPr>
          <w:sz w:val="22"/>
          <w:lang w:val="en-GB"/>
        </w:rPr>
        <w:t>elhi 110039</w:t>
      </w:r>
      <w:r w:rsidR="00ED07B7">
        <w:rPr>
          <w:sz w:val="22"/>
          <w:lang w:val="en-GB"/>
        </w:rPr>
        <w:t>)</w:t>
      </w:r>
      <w:r>
        <w:rPr>
          <w:sz w:val="22"/>
        </w:rPr>
        <w:t xml:space="preserve"> and the</w:t>
      </w:r>
      <w:r>
        <w:rPr>
          <w:sz w:val="22"/>
          <w:lang w:val="en-GB"/>
        </w:rPr>
        <w:t xml:space="preserve"> Sandhyashi Hospital</w:t>
      </w:r>
      <w:r w:rsidR="00ED07B7">
        <w:rPr>
          <w:sz w:val="22"/>
          <w:lang w:val="en-GB"/>
        </w:rPr>
        <w:t xml:space="preserve"> (</w:t>
      </w:r>
      <w:r w:rsidR="00ED07B7" w:rsidRPr="00ED07B7">
        <w:rPr>
          <w:sz w:val="22"/>
          <w:lang w:val="en-GB"/>
        </w:rPr>
        <w:t>B-48,</w:t>
      </w:r>
      <w:r w:rsidR="00ED07B7">
        <w:rPr>
          <w:sz w:val="22"/>
          <w:lang w:val="en-GB"/>
        </w:rPr>
        <w:t>49,</w:t>
      </w:r>
      <w:r w:rsidR="00ED07B7" w:rsidRPr="00ED07B7">
        <w:rPr>
          <w:sz w:val="22"/>
          <w:lang w:val="en-GB"/>
        </w:rPr>
        <w:t xml:space="preserve"> Sector-05, </w:t>
      </w:r>
      <w:proofErr w:type="spellStart"/>
      <w:r w:rsidR="00ED07B7" w:rsidRPr="00ED07B7">
        <w:rPr>
          <w:sz w:val="22"/>
          <w:lang w:val="en-GB"/>
        </w:rPr>
        <w:t>Bawana</w:t>
      </w:r>
      <w:proofErr w:type="spellEnd"/>
      <w:r w:rsidR="00ED07B7" w:rsidRPr="00ED07B7">
        <w:rPr>
          <w:sz w:val="22"/>
          <w:lang w:val="en-GB"/>
        </w:rPr>
        <w:t xml:space="preserve"> Industrial Area, </w:t>
      </w:r>
      <w:proofErr w:type="spellStart"/>
      <w:r w:rsidR="00ED07B7" w:rsidRPr="00ED07B7">
        <w:rPr>
          <w:sz w:val="22"/>
          <w:lang w:val="en-GB"/>
        </w:rPr>
        <w:t>Bawana</w:t>
      </w:r>
      <w:proofErr w:type="spellEnd"/>
      <w:r w:rsidR="00ED07B7" w:rsidRPr="00ED07B7">
        <w:rPr>
          <w:sz w:val="22"/>
          <w:lang w:val="en-GB"/>
        </w:rPr>
        <w:t>, Delhi, 110039</w:t>
      </w:r>
      <w:r w:rsidR="00ED07B7">
        <w:rPr>
          <w:sz w:val="22"/>
          <w:lang w:val="en-GB"/>
        </w:rPr>
        <w:t xml:space="preserve">) </w:t>
      </w:r>
      <w:r>
        <w:rPr>
          <w:sz w:val="22"/>
        </w:rPr>
        <w:t>also</w:t>
      </w:r>
      <w:r>
        <w:rPr>
          <w:spacing w:val="-2"/>
          <w:sz w:val="22"/>
        </w:rPr>
        <w:t xml:space="preserve"> </w:t>
      </w:r>
      <w:proofErr w:type="spellStart"/>
      <w:r>
        <w:rPr>
          <w:sz w:val="22"/>
        </w:rPr>
        <w:t>know</w:t>
      </w:r>
      <w:proofErr w:type="spellEnd"/>
      <w:r>
        <w:rPr>
          <w:spacing w:val="-2"/>
          <w:sz w:val="22"/>
        </w:rPr>
        <w:t xml:space="preserve"> </w:t>
      </w:r>
      <w:r>
        <w:rPr>
          <w:sz w:val="22"/>
        </w:rPr>
        <w:t>as</w:t>
      </w:r>
      <w:r>
        <w:rPr>
          <w:sz w:val="22"/>
          <w:lang w:val="en-GB"/>
        </w:rPr>
        <w:t xml:space="preserve"> </w:t>
      </w:r>
      <w:r>
        <w:rPr>
          <w:lang w:val="en-GB"/>
        </w:rPr>
        <w:t>Sandhyashi Hospital</w:t>
      </w:r>
    </w:p>
    <w:p w:rsidR="00DC3ADC" w:rsidRDefault="00DC3ADC" w:rsidP="0045244A">
      <w:pPr>
        <w:pStyle w:val="BodyText"/>
        <w:ind w:left="0" w:right="559"/>
        <w:rPr>
          <w:b/>
          <w:sz w:val="20"/>
        </w:rPr>
      </w:pPr>
    </w:p>
    <w:p w:rsidR="00DC3ADC" w:rsidRDefault="00DC3ADC" w:rsidP="0045244A">
      <w:pPr>
        <w:pStyle w:val="BodyText"/>
        <w:spacing w:before="8"/>
        <w:ind w:left="0" w:right="559"/>
        <w:rPr>
          <w:b/>
          <w:sz w:val="26"/>
        </w:rPr>
      </w:pPr>
    </w:p>
    <w:p w:rsidR="00DC3ADC" w:rsidRDefault="00E23187" w:rsidP="0045244A">
      <w:pPr>
        <w:spacing w:before="52" w:line="254" w:lineRule="auto"/>
        <w:ind w:left="100" w:right="559" w:firstLine="300"/>
      </w:pPr>
      <w:r>
        <w:pict>
          <v:rect id="_x0000_s1026" style="position:absolute;left:0;text-align:left;margin-left:135.35pt;margin-top:14.2pt;width:113.65pt;height:.7pt;z-index:-251657216;mso-position-horizontal-relative:page;mso-width-relative:page;mso-height-relative:page" fillcolor="black" stroked="f">
            <w10:wrap anchorx="page"/>
          </v:rect>
        </w:pict>
      </w:r>
      <w:proofErr w:type="gramStart"/>
      <w:r w:rsidR="00A95793">
        <w:rPr>
          <w:b/>
        </w:rPr>
        <w:t>WHEREAS</w:t>
      </w:r>
      <w:r w:rsidR="00A95793">
        <w:t>,</w:t>
      </w:r>
      <w:r w:rsidR="00A95793">
        <w:rPr>
          <w:u w:val="single"/>
        </w:rPr>
        <w:t>(</w:t>
      </w:r>
      <w:proofErr w:type="spellStart"/>
      <w:proofErr w:type="gramEnd"/>
      <w:r w:rsidR="00A95793">
        <w:rPr>
          <w:u w:val="single"/>
          <w:lang w:val="en-GB"/>
        </w:rPr>
        <w:t>Aerico</w:t>
      </w:r>
      <w:proofErr w:type="spellEnd"/>
      <w:r w:rsidR="00A95793">
        <w:rPr>
          <w:u w:val="single"/>
          <w:lang w:val="en-GB"/>
        </w:rPr>
        <w:t xml:space="preserve"> Facility Service </w:t>
      </w:r>
      <w:proofErr w:type="spellStart"/>
      <w:r w:rsidR="00A95793">
        <w:rPr>
          <w:u w:val="single"/>
          <w:lang w:val="en-GB"/>
        </w:rPr>
        <w:t>Pvt.</w:t>
      </w:r>
      <w:proofErr w:type="spellEnd"/>
      <w:r w:rsidR="00A95793">
        <w:rPr>
          <w:u w:val="single"/>
          <w:lang w:val="en-GB"/>
        </w:rPr>
        <w:t xml:space="preserve"> Ltd.</w:t>
      </w:r>
      <w:r w:rsidR="00A95793">
        <w:rPr>
          <w:u w:val="single"/>
        </w:rPr>
        <w:t>) and Sandhyashi Hospital</w:t>
      </w:r>
      <w:r w:rsidR="00A95793">
        <w:rPr>
          <w:spacing w:val="-2"/>
        </w:rPr>
        <w:t xml:space="preserve"> </w:t>
      </w:r>
      <w:r w:rsidR="00A95793">
        <w:t>share</w:t>
      </w:r>
      <w:r w:rsidR="00A95793">
        <w:rPr>
          <w:spacing w:val="7"/>
        </w:rPr>
        <w:t xml:space="preserve"> </w:t>
      </w:r>
      <w:r w:rsidR="00A95793">
        <w:t>the</w:t>
      </w:r>
      <w:r w:rsidR="00A95793">
        <w:rPr>
          <w:spacing w:val="-47"/>
        </w:rPr>
        <w:t xml:space="preserve"> </w:t>
      </w:r>
      <w:r w:rsidR="00A95793">
        <w:t>goal</w:t>
      </w:r>
      <w:r w:rsidR="00A95793">
        <w:rPr>
          <w:spacing w:val="-4"/>
        </w:rPr>
        <w:t xml:space="preserve"> </w:t>
      </w:r>
      <w:r w:rsidR="00A95793">
        <w:t>of</w:t>
      </w:r>
      <w:r w:rsidR="00A95793">
        <w:rPr>
          <w:spacing w:val="-2"/>
        </w:rPr>
        <w:t xml:space="preserve"> </w:t>
      </w:r>
      <w:r w:rsidR="00A95793">
        <w:t>promoting</w:t>
      </w:r>
      <w:r w:rsidR="00A95793">
        <w:rPr>
          <w:spacing w:val="-1"/>
        </w:rPr>
        <w:t xml:space="preserve"> </w:t>
      </w:r>
      <w:r w:rsidR="00A95793">
        <w:t>Hospital</w:t>
      </w:r>
      <w:r w:rsidR="00A95793">
        <w:rPr>
          <w:spacing w:val="-2"/>
        </w:rPr>
        <w:t xml:space="preserve"> </w:t>
      </w:r>
      <w:r w:rsidR="00A95793">
        <w:t>safety</w:t>
      </w:r>
      <w:r w:rsidR="00A95793">
        <w:rPr>
          <w:spacing w:val="-1"/>
        </w:rPr>
        <w:t xml:space="preserve"> </w:t>
      </w:r>
      <w:r w:rsidR="00A95793">
        <w:t>and</w:t>
      </w:r>
      <w:r w:rsidR="00A95793">
        <w:rPr>
          <w:spacing w:val="-1"/>
        </w:rPr>
        <w:t xml:space="preserve"> </w:t>
      </w:r>
      <w:r w:rsidR="00A95793">
        <w:t>a</w:t>
      </w:r>
      <w:r w:rsidR="00A95793">
        <w:rPr>
          <w:spacing w:val="-1"/>
        </w:rPr>
        <w:t xml:space="preserve"> </w:t>
      </w:r>
      <w:r w:rsidR="00A95793">
        <w:t>positive</w:t>
      </w:r>
      <w:r w:rsidR="00A95793">
        <w:rPr>
          <w:spacing w:val="-2"/>
        </w:rPr>
        <w:t xml:space="preserve"> </w:t>
      </w:r>
      <w:r w:rsidR="00A95793">
        <w:t>Hospital</w:t>
      </w:r>
      <w:r w:rsidR="00A95793">
        <w:rPr>
          <w:spacing w:val="24"/>
        </w:rPr>
        <w:t xml:space="preserve"> </w:t>
      </w:r>
      <w:r w:rsidR="00A95793">
        <w:t>climate.</w:t>
      </w:r>
    </w:p>
    <w:p w:rsidR="00DC3ADC" w:rsidRDefault="00DC3ADC" w:rsidP="0045244A">
      <w:pPr>
        <w:pStyle w:val="BodyText"/>
        <w:ind w:left="0" w:right="559"/>
      </w:pPr>
    </w:p>
    <w:p w:rsidR="00DC3ADC" w:rsidRDefault="00DC3ADC" w:rsidP="0045244A">
      <w:pPr>
        <w:pStyle w:val="BodyText"/>
        <w:spacing w:before="9"/>
        <w:ind w:left="0" w:right="559"/>
        <w:rPr>
          <w:sz w:val="27"/>
        </w:rPr>
      </w:pPr>
    </w:p>
    <w:p w:rsidR="00DC3ADC" w:rsidRDefault="00A95793" w:rsidP="0045244A">
      <w:pPr>
        <w:pStyle w:val="BodyText"/>
        <w:tabs>
          <w:tab w:val="left" w:pos="2067"/>
          <w:tab w:val="left" w:pos="2919"/>
          <w:tab w:val="left" w:pos="4328"/>
          <w:tab w:val="left" w:pos="4933"/>
          <w:tab w:val="left" w:pos="5677"/>
          <w:tab w:val="left" w:pos="6894"/>
          <w:tab w:val="left" w:pos="7261"/>
          <w:tab w:val="left" w:pos="7950"/>
          <w:tab w:val="left" w:pos="8960"/>
        </w:tabs>
        <w:spacing w:line="254" w:lineRule="auto"/>
        <w:ind w:right="559" w:firstLine="410"/>
      </w:pPr>
      <w:r>
        <w:rPr>
          <w:b/>
        </w:rPr>
        <w:t>WHEREAS</w:t>
      </w:r>
      <w:r>
        <w:t>,</w:t>
      </w:r>
      <w:r>
        <w:rPr>
          <w:spacing w:val="74"/>
        </w:rPr>
        <w:t xml:space="preserve"> </w:t>
      </w:r>
      <w:proofErr w:type="gramStart"/>
      <w:r>
        <w:t>All</w:t>
      </w:r>
      <w:proofErr w:type="gramEnd"/>
      <w:r>
        <w:rPr>
          <w:lang w:val="en-GB"/>
        </w:rPr>
        <w:t xml:space="preserve"> </w:t>
      </w:r>
      <w:r>
        <w:t>parties</w:t>
      </w:r>
      <w:r>
        <w:rPr>
          <w:lang w:val="en-GB"/>
        </w:rPr>
        <w:t xml:space="preserve"> </w:t>
      </w:r>
      <w:r>
        <w:t>acknowledge</w:t>
      </w:r>
      <w:r>
        <w:rPr>
          <w:lang w:val="en-GB"/>
        </w:rPr>
        <w:t xml:space="preserve"> </w:t>
      </w:r>
      <w:r>
        <w:t>that</w:t>
      </w:r>
      <w:r>
        <w:rPr>
          <w:lang w:val="en-GB"/>
        </w:rPr>
        <w:t xml:space="preserve"> </w:t>
      </w:r>
      <w:r>
        <w:t>crime</w:t>
      </w:r>
      <w:r>
        <w:rPr>
          <w:lang w:val="en-GB"/>
        </w:rPr>
        <w:t xml:space="preserve"> </w:t>
      </w:r>
      <w:r>
        <w:t>prevention</w:t>
      </w:r>
      <w:r>
        <w:rPr>
          <w:lang w:val="en-GB"/>
        </w:rPr>
        <w:t xml:space="preserve"> </w:t>
      </w:r>
      <w:r>
        <w:t>is</w:t>
      </w:r>
      <w:r>
        <w:rPr>
          <w:lang w:val="en-GB"/>
        </w:rPr>
        <w:t xml:space="preserve"> </w:t>
      </w:r>
      <w:r>
        <w:t>most</w:t>
      </w:r>
      <w:r>
        <w:rPr>
          <w:lang w:val="en-GB"/>
        </w:rPr>
        <w:t xml:space="preserve"> </w:t>
      </w:r>
      <w:r>
        <w:t>effective</w:t>
      </w:r>
      <w:r>
        <w:tab/>
      </w:r>
      <w:r>
        <w:rPr>
          <w:spacing w:val="-1"/>
        </w:rPr>
        <w:t>when</w:t>
      </w:r>
      <w:r>
        <w:rPr>
          <w:spacing w:val="-47"/>
        </w:rPr>
        <w:t xml:space="preserve"> </w:t>
      </w:r>
      <w:r>
        <w:rPr>
          <w:bCs/>
          <w:sz w:val="24"/>
        </w:rPr>
        <w:t>(</w:t>
      </w:r>
      <w:proofErr w:type="spellStart"/>
      <w:r>
        <w:rPr>
          <w:bCs/>
          <w:sz w:val="24"/>
          <w:lang w:val="en-GB"/>
        </w:rPr>
        <w:t>Aerico</w:t>
      </w:r>
      <w:proofErr w:type="spellEnd"/>
      <w:r>
        <w:rPr>
          <w:bCs/>
          <w:sz w:val="24"/>
          <w:lang w:val="en-GB"/>
        </w:rPr>
        <w:t xml:space="preserve"> Facility Service </w:t>
      </w:r>
      <w:proofErr w:type="spellStart"/>
      <w:r>
        <w:rPr>
          <w:bCs/>
          <w:sz w:val="24"/>
          <w:lang w:val="en-GB"/>
        </w:rPr>
        <w:t>Pvt.</w:t>
      </w:r>
      <w:proofErr w:type="spellEnd"/>
      <w:r>
        <w:rPr>
          <w:bCs/>
          <w:sz w:val="24"/>
          <w:lang w:val="en-GB"/>
        </w:rPr>
        <w:t xml:space="preserve"> Ltd.</w:t>
      </w:r>
      <w:r>
        <w:rPr>
          <w:bCs/>
          <w:sz w:val="24"/>
        </w:rPr>
        <w:t>) and Sandhyashi Hospital</w:t>
      </w:r>
      <w:r>
        <w:t>, all Hospital Employee,</w:t>
      </w:r>
      <w:r>
        <w:rPr>
          <w:spacing w:val="1"/>
        </w:rPr>
        <w:t xml:space="preserve"> </w:t>
      </w:r>
      <w:r>
        <w:t>behavioral</w:t>
      </w:r>
      <w:r>
        <w:rPr>
          <w:spacing w:val="-3"/>
        </w:rPr>
        <w:t xml:space="preserve"> </w:t>
      </w:r>
      <w:r>
        <w:t>health</w:t>
      </w:r>
      <w:r>
        <w:rPr>
          <w:spacing w:val="-4"/>
        </w:rPr>
        <w:t xml:space="preserve"> </w:t>
      </w:r>
      <w:r>
        <w:t>professionals,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community</w:t>
      </w:r>
      <w:r>
        <w:rPr>
          <w:spacing w:val="-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working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positive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collaborative</w:t>
      </w:r>
    </w:p>
    <w:p w:rsidR="00DC3ADC" w:rsidRDefault="00A95793" w:rsidP="0045244A">
      <w:pPr>
        <w:pStyle w:val="BodyText"/>
        <w:spacing w:before="3"/>
        <w:ind w:right="559"/>
      </w:pPr>
      <w:r>
        <w:t>manner;</w:t>
      </w:r>
    </w:p>
    <w:p w:rsidR="00DC3ADC" w:rsidRDefault="00DC3ADC" w:rsidP="0045244A">
      <w:pPr>
        <w:pStyle w:val="BodyText"/>
        <w:ind w:left="0" w:right="559"/>
      </w:pPr>
    </w:p>
    <w:p w:rsidR="00DC3ADC" w:rsidRDefault="00DC3ADC" w:rsidP="0045244A">
      <w:pPr>
        <w:pStyle w:val="BodyText"/>
        <w:spacing w:before="2"/>
        <w:ind w:left="0" w:right="559"/>
        <w:rPr>
          <w:sz w:val="29"/>
        </w:rPr>
      </w:pPr>
    </w:p>
    <w:p w:rsidR="00DC3ADC" w:rsidRDefault="00A95793" w:rsidP="0045244A">
      <w:pPr>
        <w:pStyle w:val="BodyText"/>
        <w:spacing w:line="256" w:lineRule="auto"/>
        <w:ind w:right="559" w:firstLine="300"/>
      </w:pPr>
      <w:proofErr w:type="gramStart"/>
      <w:r>
        <w:rPr>
          <w:b/>
        </w:rPr>
        <w:t>WHEREAS</w:t>
      </w:r>
      <w:r>
        <w:t>,</w:t>
      </w:r>
      <w:r>
        <w:rPr>
          <w:spacing w:val="17"/>
          <w:u w:val="thick"/>
        </w:rPr>
        <w:t>(</w:t>
      </w:r>
      <w:proofErr w:type="spellStart"/>
      <w:proofErr w:type="gramEnd"/>
      <w:r>
        <w:rPr>
          <w:spacing w:val="17"/>
          <w:u w:val="thick"/>
          <w:lang w:val="en-GB"/>
        </w:rPr>
        <w:t>Aerico</w:t>
      </w:r>
      <w:proofErr w:type="spellEnd"/>
      <w:r>
        <w:rPr>
          <w:spacing w:val="17"/>
          <w:u w:val="thick"/>
          <w:lang w:val="en-GB"/>
        </w:rPr>
        <w:t xml:space="preserve"> Facility Service </w:t>
      </w:r>
      <w:proofErr w:type="spellStart"/>
      <w:r>
        <w:rPr>
          <w:spacing w:val="17"/>
          <w:u w:val="thick"/>
          <w:lang w:val="en-GB"/>
        </w:rPr>
        <w:t>Pvt.</w:t>
      </w:r>
      <w:proofErr w:type="spellEnd"/>
      <w:r>
        <w:rPr>
          <w:spacing w:val="17"/>
          <w:u w:val="thick"/>
          <w:lang w:val="en-GB"/>
        </w:rPr>
        <w:t xml:space="preserve"> Ltd.</w:t>
      </w:r>
      <w:r>
        <w:rPr>
          <w:spacing w:val="17"/>
          <w:u w:val="thick"/>
        </w:rPr>
        <w:t>) and Sandhyashi Hospital</w:t>
      </w:r>
      <w:r>
        <w:rPr>
          <w:spacing w:val="14"/>
        </w:rPr>
        <w:t xml:space="preserve"> </w:t>
      </w:r>
      <w:r>
        <w:t>agree</w:t>
      </w:r>
      <w:r>
        <w:rPr>
          <w:spacing w:val="15"/>
        </w:rPr>
        <w:t xml:space="preserve"> </w:t>
      </w:r>
      <w:r>
        <w:t>it</w:t>
      </w:r>
      <w:r>
        <w:rPr>
          <w:spacing w:val="-48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important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create</w:t>
      </w:r>
      <w:r>
        <w:rPr>
          <w:spacing w:val="1"/>
        </w:rPr>
        <w:t xml:space="preserve"> </w:t>
      </w:r>
      <w:r>
        <w:t>a</w:t>
      </w:r>
      <w:r>
        <w:rPr>
          <w:lang w:val="en-GB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environment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which</w:t>
      </w:r>
      <w:r>
        <w:rPr>
          <w:spacing w:val="1"/>
        </w:rPr>
        <w:t xml:space="preserve"> </w:t>
      </w:r>
      <w:r>
        <w:t>conflicts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de-escalated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all</w:t>
      </w:r>
      <w:r>
        <w:rPr>
          <w:spacing w:val="49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employee are provided developmentally appropriate and fair consequences for misbehavior that address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root</w:t>
      </w:r>
      <w:r>
        <w:rPr>
          <w:spacing w:val="-2"/>
        </w:rPr>
        <w:t xml:space="preserve"> </w:t>
      </w:r>
      <w:r>
        <w:t>causes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misbehavior,</w:t>
      </w:r>
      <w:r>
        <w:rPr>
          <w:spacing w:val="-2"/>
        </w:rPr>
        <w:t xml:space="preserve"> </w:t>
      </w:r>
      <w:r>
        <w:t>while</w:t>
      </w:r>
      <w:r>
        <w:rPr>
          <w:spacing w:val="-2"/>
        </w:rPr>
        <w:t xml:space="preserve"> </w:t>
      </w:r>
      <w:r>
        <w:t>minimizing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Joss</w:t>
      </w:r>
      <w:r>
        <w:rPr>
          <w:spacing w:val="-2"/>
        </w:rPr>
        <w:t xml:space="preserve"> </w:t>
      </w:r>
      <w:r>
        <w:t>of</w:t>
      </w:r>
      <w:r>
        <w:rPr>
          <w:lang w:val="en-GB"/>
        </w:rPr>
        <w:t xml:space="preserve"> </w:t>
      </w:r>
      <w:r>
        <w:rPr>
          <w:spacing w:val="-2"/>
        </w:rPr>
        <w:t>instruction time;</w:t>
      </w:r>
    </w:p>
    <w:p w:rsidR="00DC3ADC" w:rsidRDefault="00DC3ADC" w:rsidP="0045244A">
      <w:pPr>
        <w:pStyle w:val="BodyText"/>
        <w:ind w:left="0" w:right="559"/>
      </w:pPr>
    </w:p>
    <w:p w:rsidR="00DC3ADC" w:rsidRDefault="00DC3ADC" w:rsidP="0045244A">
      <w:pPr>
        <w:pStyle w:val="BodyText"/>
        <w:spacing w:before="7"/>
        <w:ind w:left="0" w:right="559"/>
        <w:rPr>
          <w:sz w:val="26"/>
        </w:rPr>
      </w:pPr>
    </w:p>
    <w:p w:rsidR="00DC3ADC" w:rsidRDefault="00A95793" w:rsidP="0045244A">
      <w:pPr>
        <w:spacing w:line="256" w:lineRule="auto"/>
        <w:ind w:left="100" w:right="559" w:firstLine="300"/>
      </w:pPr>
      <w:proofErr w:type="spellStart"/>
      <w:proofErr w:type="gramStart"/>
      <w:r>
        <w:rPr>
          <w:b/>
        </w:rPr>
        <w:t>WHEREAS</w:t>
      </w:r>
      <w:r>
        <w:t>,</w:t>
      </w:r>
      <w:r>
        <w:rPr>
          <w:bCs/>
          <w:sz w:val="24"/>
          <w:u w:val="thick"/>
        </w:rPr>
        <w:t>Sandhyashi</w:t>
      </w:r>
      <w:proofErr w:type="spellEnd"/>
      <w:proofErr w:type="gramEnd"/>
      <w:r>
        <w:rPr>
          <w:bCs/>
          <w:sz w:val="24"/>
          <w:u w:val="thick"/>
        </w:rPr>
        <w:t xml:space="preserve"> Hospital</w:t>
      </w:r>
      <w:r>
        <w:rPr>
          <w:b/>
          <w:sz w:val="24"/>
        </w:rPr>
        <w:t xml:space="preserve"> </w:t>
      </w:r>
      <w:r>
        <w:t>staff should generally not involve 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)’s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Guard</w:t>
      </w:r>
      <w:r>
        <w:rPr>
          <w:spacing w:val="1"/>
        </w:rPr>
        <w:t xml:space="preserve"> </w:t>
      </w:r>
      <w:r>
        <w:t>in enforcement</w:t>
      </w:r>
      <w:r>
        <w:rPr>
          <w:spacing w:val="1"/>
        </w:rPr>
        <w:t xml:space="preserve"> </w:t>
      </w:r>
      <w:r>
        <w:t>of</w:t>
      </w:r>
      <w:r>
        <w:rPr>
          <w:u w:val="thick"/>
        </w:rPr>
        <w:t xml:space="preserve"> </w:t>
      </w:r>
      <w:r>
        <w:rPr>
          <w:u w:val="thick"/>
          <w:lang w:val="en-GB"/>
        </w:rPr>
        <w:t xml:space="preserve"> </w:t>
      </w:r>
      <w:r>
        <w:rPr>
          <w:b/>
          <w:sz w:val="24"/>
          <w:u w:val="thick"/>
        </w:rPr>
        <w:t>Sandhyashi Hospital</w:t>
      </w:r>
      <w:r>
        <w:rPr>
          <w:b/>
          <w:spacing w:val="1"/>
          <w:sz w:val="24"/>
        </w:rPr>
        <w:t xml:space="preserve"> </w:t>
      </w:r>
      <w:r>
        <w:t>discipline</w:t>
      </w:r>
      <w:r>
        <w:rPr>
          <w:spacing w:val="-5"/>
        </w:rPr>
        <w:t xml:space="preserve"> </w:t>
      </w:r>
      <w:r>
        <w:t>policies;</w:t>
      </w:r>
    </w:p>
    <w:p w:rsidR="00DC3ADC" w:rsidRDefault="00DC3ADC" w:rsidP="0045244A">
      <w:pPr>
        <w:pStyle w:val="BodyText"/>
        <w:ind w:left="0" w:right="559"/>
      </w:pPr>
    </w:p>
    <w:p w:rsidR="00DC3ADC" w:rsidRDefault="00DC3ADC" w:rsidP="0045244A">
      <w:pPr>
        <w:pStyle w:val="BodyText"/>
        <w:spacing w:before="2"/>
        <w:ind w:left="0" w:right="559"/>
        <w:rPr>
          <w:sz w:val="27"/>
        </w:rPr>
      </w:pPr>
    </w:p>
    <w:p w:rsidR="00DC3ADC" w:rsidRDefault="00A95793" w:rsidP="0045244A">
      <w:pPr>
        <w:spacing w:line="254" w:lineRule="auto"/>
        <w:ind w:left="100" w:right="559" w:firstLine="300"/>
      </w:pPr>
      <w:proofErr w:type="spellStart"/>
      <w:proofErr w:type="gramStart"/>
      <w:r>
        <w:rPr>
          <w:b/>
        </w:rPr>
        <w:t>WHEREAS</w:t>
      </w:r>
      <w:r>
        <w:t>,</w:t>
      </w:r>
      <w:r>
        <w:rPr>
          <w:spacing w:val="1"/>
          <w:u w:val="thick"/>
        </w:rPr>
        <w:t>Sandhyashi</w:t>
      </w:r>
      <w:proofErr w:type="spellEnd"/>
      <w:proofErr w:type="gramEnd"/>
      <w:r>
        <w:rPr>
          <w:spacing w:val="1"/>
          <w:u w:val="thick"/>
        </w:rPr>
        <w:t xml:space="preserve"> Hospital</w:t>
      </w:r>
      <w:r>
        <w:rPr>
          <w:b/>
          <w:spacing w:val="1"/>
          <w:sz w:val="2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</w:t>
      </w:r>
      <w:r>
        <w:rPr>
          <w:spacing w:val="1"/>
        </w:rPr>
        <w:t xml:space="preserve"> </w:t>
      </w:r>
      <w:r>
        <w:t>recognize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contact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Agency’s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Guards</w:t>
      </w:r>
      <w:r>
        <w:rPr>
          <w:spacing w:val="1"/>
        </w:rPr>
        <w:t xml:space="preserve"> </w:t>
      </w:r>
      <w:r>
        <w:t>and</w:t>
      </w:r>
      <w:r>
        <w:rPr>
          <w:lang w:val="en-GB"/>
        </w:rPr>
        <w:t xml:space="preserve"> </w:t>
      </w:r>
      <w:r>
        <w:rPr>
          <w:spacing w:val="1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staff</w:t>
      </w:r>
      <w:r>
        <w:rPr>
          <w:spacing w:val="1"/>
        </w:rPr>
        <w:t xml:space="preserve"> </w:t>
      </w:r>
      <w:r>
        <w:t>builds</w:t>
      </w:r>
      <w:r>
        <w:rPr>
          <w:spacing w:val="1"/>
        </w:rPr>
        <w:t xml:space="preserve"> </w:t>
      </w:r>
      <w:r>
        <w:t>positive</w:t>
      </w:r>
      <w:r>
        <w:rPr>
          <w:spacing w:val="1"/>
        </w:rPr>
        <w:t xml:space="preserve"> </w:t>
      </w:r>
      <w:r>
        <w:t>relationships</w:t>
      </w:r>
      <w:r>
        <w:rPr>
          <w:spacing w:val="1"/>
        </w:rPr>
        <w:t xml:space="preserve"> </w:t>
      </w:r>
      <w:r>
        <w:t>leading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better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outcomes;</w:t>
      </w:r>
      <w:r>
        <w:rPr>
          <w:spacing w:val="-28"/>
        </w:rPr>
        <w:t xml:space="preserve"> </w:t>
      </w:r>
      <w:r>
        <w:t>and</w:t>
      </w:r>
    </w:p>
    <w:p w:rsidR="00DC3ADC" w:rsidRDefault="00DC3ADC" w:rsidP="0045244A">
      <w:pPr>
        <w:pStyle w:val="BodyText"/>
        <w:ind w:left="0" w:right="559"/>
        <w:rPr>
          <w:sz w:val="28"/>
        </w:rPr>
      </w:pPr>
    </w:p>
    <w:p w:rsidR="00DC3ADC" w:rsidRDefault="00A95793" w:rsidP="0045244A">
      <w:pPr>
        <w:spacing w:line="254" w:lineRule="auto"/>
        <w:ind w:left="100" w:right="559" w:firstLine="300"/>
      </w:pPr>
      <w:proofErr w:type="gramStart"/>
      <w:r>
        <w:rPr>
          <w:b/>
        </w:rPr>
        <w:t>WHEREAS</w:t>
      </w:r>
      <w:r>
        <w:t>,</w:t>
      </w:r>
      <w:r>
        <w:rPr>
          <w:b/>
          <w:sz w:val="24"/>
          <w:u w:val="thick"/>
          <w:lang w:val="en-GB"/>
        </w:rPr>
        <w:t>Sandhyashi</w:t>
      </w:r>
      <w:proofErr w:type="gramEnd"/>
      <w:r>
        <w:rPr>
          <w:b/>
          <w:sz w:val="24"/>
          <w:u w:val="thick"/>
          <w:lang w:val="en-GB"/>
        </w:rPr>
        <w:t xml:space="preserve"> Hospital</w:t>
      </w:r>
      <w:r>
        <w:rPr>
          <w:b/>
          <w:spacing w:val="1"/>
          <w:sz w:val="24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</w:t>
      </w:r>
      <w:r>
        <w:rPr>
          <w:spacing w:val="50"/>
        </w:rPr>
        <w:t xml:space="preserve"> </w:t>
      </w:r>
      <w:r>
        <w:t>agree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discipline</w:t>
      </w:r>
      <w:r>
        <w:rPr>
          <w:spacing w:val="1"/>
        </w:rPr>
        <w:t xml:space="preserve"> </w:t>
      </w:r>
      <w:r>
        <w:t>practices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referrals</w:t>
      </w:r>
      <w:r>
        <w:rPr>
          <w:spacing w:val="1"/>
        </w:rPr>
        <w:t xml:space="preserve"> </w:t>
      </w:r>
      <w:r>
        <w:t>to the</w:t>
      </w:r>
      <w:r>
        <w:rPr>
          <w:spacing w:val="1"/>
        </w:rPr>
        <w:t xml:space="preserve"> </w:t>
      </w:r>
      <w:r>
        <w:t>justice</w:t>
      </w:r>
      <w:r>
        <w:rPr>
          <w:spacing w:val="1"/>
        </w:rPr>
        <w:t xml:space="preserve"> </w:t>
      </w:r>
      <w:r>
        <w:t>system need</w:t>
      </w:r>
      <w:r>
        <w:rPr>
          <w:spacing w:val="1"/>
        </w:rPr>
        <w:t xml:space="preserve"> </w:t>
      </w:r>
      <w:r>
        <w:t>to be</w:t>
      </w:r>
      <w:r>
        <w:rPr>
          <w:spacing w:val="1"/>
        </w:rPr>
        <w:t xml:space="preserve"> </w:t>
      </w:r>
      <w:r>
        <w:t>closely</w:t>
      </w:r>
      <w:r>
        <w:rPr>
          <w:spacing w:val="1"/>
        </w:rPr>
        <w:t xml:space="preserve"> </w:t>
      </w:r>
      <w:r>
        <w:t>monitored to ensure fair and equitable treatment for all</w:t>
      </w:r>
      <w:r>
        <w:rPr>
          <w:lang w:val="en-GB"/>
        </w:rPr>
        <w:t xml:space="preserve"> Sandhyashi Hospital</w:t>
      </w:r>
      <w:r>
        <w:rPr>
          <w:b/>
          <w:spacing w:val="1"/>
          <w:sz w:val="24"/>
        </w:rPr>
        <w:t xml:space="preserve"> </w:t>
      </w:r>
      <w:r>
        <w:rPr>
          <w:u w:val="single"/>
        </w:rPr>
        <w:t>employee.</w:t>
      </w:r>
    </w:p>
    <w:p w:rsidR="00DC3ADC" w:rsidRDefault="00DC3ADC" w:rsidP="0045244A">
      <w:pPr>
        <w:pStyle w:val="BodyText"/>
        <w:spacing w:before="6"/>
        <w:ind w:left="0" w:right="559"/>
        <w:rPr>
          <w:sz w:val="21"/>
        </w:rPr>
      </w:pPr>
    </w:p>
    <w:p w:rsidR="00DC3ADC" w:rsidRDefault="00A95793" w:rsidP="0045244A">
      <w:pPr>
        <w:spacing w:before="52" w:line="254" w:lineRule="auto"/>
        <w:ind w:left="100" w:right="559"/>
      </w:pPr>
      <w:r>
        <w:rPr>
          <w:spacing w:val="-1"/>
        </w:rPr>
        <w:t>NOW,</w:t>
      </w:r>
      <w:r>
        <w:rPr>
          <w:spacing w:val="-17"/>
        </w:rPr>
        <w:t xml:space="preserve"> </w:t>
      </w:r>
      <w:proofErr w:type="gramStart"/>
      <w:r>
        <w:rPr>
          <w:spacing w:val="-1"/>
        </w:rPr>
        <w:t>THEREFORE,</w:t>
      </w:r>
      <w:r>
        <w:rPr>
          <w:spacing w:val="-5"/>
          <w:lang w:val="en-GB"/>
        </w:rPr>
        <w:t>Sandhyashi</w:t>
      </w:r>
      <w:proofErr w:type="gramEnd"/>
      <w:r>
        <w:rPr>
          <w:spacing w:val="-5"/>
          <w:lang w:val="en-GB"/>
        </w:rPr>
        <w:t xml:space="preserve"> Hospital</w:t>
      </w:r>
      <w:r>
        <w:rPr>
          <w:b/>
          <w:spacing w:val="36"/>
          <w:sz w:val="24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</w:t>
      </w:r>
      <w:r>
        <w:rPr>
          <w:spacing w:val="-47"/>
        </w:rPr>
        <w:t xml:space="preserve"> </w:t>
      </w:r>
      <w:r>
        <w:t>agree</w:t>
      </w:r>
      <w:r>
        <w:rPr>
          <w:spacing w:val="-3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follows:</w:t>
      </w:r>
    </w:p>
    <w:p w:rsidR="00DC3ADC" w:rsidRDefault="00DC3ADC" w:rsidP="0045244A">
      <w:pPr>
        <w:spacing w:line="254" w:lineRule="auto"/>
        <w:ind w:right="559"/>
        <w:sectPr w:rsidR="00DC3ADC">
          <w:type w:val="continuous"/>
          <w:pgSz w:w="12240" w:h="15840"/>
          <w:pgMar w:top="1420" w:right="1200" w:bottom="280" w:left="1340" w:header="720" w:footer="720" w:gutter="0"/>
          <w:cols w:space="720"/>
        </w:sectPr>
      </w:pPr>
    </w:p>
    <w:p w:rsidR="00DC3ADC" w:rsidRDefault="00DC3ADC" w:rsidP="0045244A">
      <w:pPr>
        <w:pStyle w:val="Heading2"/>
        <w:spacing w:before="40"/>
        <w:ind w:right="559"/>
      </w:pPr>
      <w:bookmarkStart w:id="1" w:name="Section_1._Hospital__Discipline_and_Secu"/>
      <w:bookmarkEnd w:id="1"/>
    </w:p>
    <w:p w:rsidR="00DC3ADC" w:rsidRDefault="00DC3ADC" w:rsidP="0045244A">
      <w:pPr>
        <w:pStyle w:val="Heading2"/>
        <w:spacing w:before="40"/>
        <w:ind w:right="559"/>
      </w:pPr>
    </w:p>
    <w:p w:rsidR="00DC3ADC" w:rsidRDefault="00DC3ADC" w:rsidP="0045244A">
      <w:pPr>
        <w:pStyle w:val="Heading2"/>
        <w:spacing w:before="40"/>
        <w:ind w:right="559"/>
      </w:pPr>
    </w:p>
    <w:p w:rsidR="00DC3ADC" w:rsidRDefault="00A95793" w:rsidP="0045244A">
      <w:pPr>
        <w:pStyle w:val="Heading2"/>
        <w:spacing w:before="40"/>
        <w:ind w:right="559"/>
      </w:pPr>
      <w:r>
        <w:t>Section</w:t>
      </w:r>
      <w:r>
        <w:rPr>
          <w:spacing w:val="-5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Hospital</w:t>
      </w:r>
      <w:r>
        <w:rPr>
          <w:spacing w:val="43"/>
        </w:rPr>
        <w:t xml:space="preserve"> </w:t>
      </w:r>
      <w:r>
        <w:t>Discipline</w:t>
      </w:r>
      <w:r>
        <w:rPr>
          <w:spacing w:val="-3"/>
        </w:rPr>
        <w:t xml:space="preserve"> </w:t>
      </w:r>
      <w:r>
        <w:t>and Security</w:t>
      </w:r>
      <w:r>
        <w:rPr>
          <w:spacing w:val="-3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Goals</w:t>
      </w:r>
    </w:p>
    <w:p w:rsidR="00DC3ADC" w:rsidRDefault="00A95793" w:rsidP="0045244A">
      <w:pPr>
        <w:pStyle w:val="ListParagraph"/>
        <w:numPr>
          <w:ilvl w:val="0"/>
          <w:numId w:val="1"/>
        </w:numPr>
        <w:tabs>
          <w:tab w:val="left" w:pos="324"/>
        </w:tabs>
        <w:spacing w:before="175" w:line="256" w:lineRule="auto"/>
        <w:ind w:right="559" w:firstLine="0"/>
        <w:jc w:val="left"/>
      </w:pPr>
      <w:r>
        <w:t>To</w:t>
      </w:r>
      <w:r>
        <w:rPr>
          <w:spacing w:val="1"/>
        </w:rPr>
        <w:t xml:space="preserve"> </w:t>
      </w:r>
      <w:r>
        <w:t>create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common</w:t>
      </w:r>
      <w:r>
        <w:rPr>
          <w:spacing w:val="1"/>
        </w:rPr>
        <w:t xml:space="preserve"> </w:t>
      </w:r>
      <w:r>
        <w:t>understanding</w:t>
      </w:r>
      <w:r>
        <w:rPr>
          <w:spacing w:val="1"/>
        </w:rPr>
        <w:t xml:space="preserve"> </w:t>
      </w:r>
      <w:r>
        <w:t>(a)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administrators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ultimately</w:t>
      </w:r>
      <w:r>
        <w:rPr>
          <w:spacing w:val="1"/>
        </w:rPr>
        <w:t xml:space="preserve"> </w:t>
      </w:r>
      <w:r>
        <w:t>responsible for Hospital discipline and</w:t>
      </w:r>
      <w:r>
        <w:rPr>
          <w:spacing w:val="1"/>
        </w:rPr>
        <w:t xml:space="preserve"> </w:t>
      </w:r>
      <w:r>
        <w:t>culture; (b) 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)’s</w:t>
      </w:r>
      <w:r>
        <w:rPr>
          <w:spacing w:val="49"/>
        </w:rPr>
        <w:t xml:space="preserve"> </w:t>
      </w:r>
      <w:r>
        <w:t>Security</w:t>
      </w:r>
      <w:r>
        <w:rPr>
          <w:spacing w:val="50"/>
        </w:rPr>
        <w:t xml:space="preserve"> </w:t>
      </w:r>
      <w:r>
        <w:t>Guards should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involved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enforcement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rules;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(c)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clear</w:t>
      </w:r>
      <w:r>
        <w:rPr>
          <w:spacing w:val="1"/>
        </w:rPr>
        <w:t xml:space="preserve"> </w:t>
      </w:r>
      <w:r>
        <w:t>delineation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roles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responsibilities of the Security Guards as to Employee</w:t>
      </w:r>
      <w:r>
        <w:rPr>
          <w:spacing w:val="1"/>
        </w:rPr>
        <w:t xml:space="preserve"> </w:t>
      </w:r>
      <w:r>
        <w:t xml:space="preserve">discipline, with regular review by all </w:t>
      </w:r>
      <w:proofErr w:type="spellStart"/>
      <w:proofErr w:type="gramStart"/>
      <w:r>
        <w:t>stakeholders,</w:t>
      </w:r>
      <w:r>
        <w:rPr>
          <w:spacing w:val="1"/>
        </w:rPr>
        <w:t>is</w:t>
      </w:r>
      <w:proofErr w:type="spellEnd"/>
      <w:proofErr w:type="gramEnd"/>
      <w:r>
        <w:rPr>
          <w:spacing w:val="1"/>
        </w:rPr>
        <w:t xml:space="preserve"> essential.</w:t>
      </w:r>
    </w:p>
    <w:p w:rsidR="00DC3ADC" w:rsidRDefault="00A95793" w:rsidP="0045244A">
      <w:pPr>
        <w:pStyle w:val="ListParagraph"/>
        <w:numPr>
          <w:ilvl w:val="0"/>
          <w:numId w:val="1"/>
        </w:numPr>
        <w:tabs>
          <w:tab w:val="left" w:pos="307"/>
        </w:tabs>
        <w:spacing w:before="148"/>
        <w:ind w:left="306" w:right="559" w:hanging="207"/>
        <w:jc w:val="left"/>
      </w:pPr>
      <w:r>
        <w:rPr>
          <w:spacing w:val="-4"/>
        </w:rPr>
        <w:t>To</w:t>
      </w:r>
      <w:r>
        <w:rPr>
          <w:spacing w:val="-4"/>
          <w:lang w:val="en-GB"/>
        </w:rPr>
        <w:t xml:space="preserve"> </w:t>
      </w:r>
      <w:r>
        <w:rPr>
          <w:spacing w:val="-4"/>
        </w:rPr>
        <w:t>minimize</w:t>
      </w:r>
      <w:r>
        <w:rPr>
          <w:spacing w:val="-16"/>
        </w:rPr>
        <w:t xml:space="preserve"> </w:t>
      </w:r>
      <w:r>
        <w:rPr>
          <w:spacing w:val="-4"/>
        </w:rPr>
        <w:t>Hospital</w:t>
      </w:r>
      <w:r>
        <w:t xml:space="preserve"> </w:t>
      </w:r>
      <w:r>
        <w:rPr>
          <w:spacing w:val="-4"/>
        </w:rPr>
        <w:t>employee</w:t>
      </w:r>
      <w:r>
        <w:rPr>
          <w:spacing w:val="3"/>
        </w:rPr>
        <w:t xml:space="preserve"> </w:t>
      </w:r>
      <w:r>
        <w:rPr>
          <w:spacing w:val="-3"/>
        </w:rPr>
        <w:t>discipline</w:t>
      </w:r>
      <w:r>
        <w:rPr>
          <w:spacing w:val="-16"/>
        </w:rPr>
        <w:t xml:space="preserve"> </w:t>
      </w:r>
      <w:r>
        <w:rPr>
          <w:spacing w:val="-3"/>
        </w:rPr>
        <w:t>issues</w:t>
      </w:r>
      <w:r>
        <w:rPr>
          <w:spacing w:val="-19"/>
        </w:rPr>
        <w:t xml:space="preserve"> </w:t>
      </w:r>
      <w:r>
        <w:rPr>
          <w:spacing w:val="-3"/>
        </w:rPr>
        <w:t>so</w:t>
      </w:r>
      <w:r>
        <w:rPr>
          <w:spacing w:val="-17"/>
        </w:rPr>
        <w:t xml:space="preserve"> </w:t>
      </w:r>
      <w:r>
        <w:rPr>
          <w:spacing w:val="-3"/>
        </w:rPr>
        <w:t>they</w:t>
      </w:r>
      <w:r>
        <w:rPr>
          <w:spacing w:val="-21"/>
        </w:rPr>
        <w:t xml:space="preserve"> </w:t>
      </w:r>
      <w:r>
        <w:rPr>
          <w:spacing w:val="-3"/>
        </w:rPr>
        <w:t>do</w:t>
      </w:r>
      <w:r>
        <w:rPr>
          <w:spacing w:val="-16"/>
        </w:rPr>
        <w:t xml:space="preserve"> </w:t>
      </w:r>
      <w:r>
        <w:rPr>
          <w:spacing w:val="-3"/>
        </w:rPr>
        <w:t>not</w:t>
      </w:r>
      <w:r>
        <w:rPr>
          <w:spacing w:val="-19"/>
        </w:rPr>
        <w:t xml:space="preserve"> </w:t>
      </w:r>
      <w:r>
        <w:rPr>
          <w:spacing w:val="-3"/>
        </w:rPr>
        <w:t>become</w:t>
      </w:r>
      <w:r>
        <w:rPr>
          <w:spacing w:val="-19"/>
        </w:rPr>
        <w:t xml:space="preserve"> </w:t>
      </w:r>
      <w:r>
        <w:rPr>
          <w:spacing w:val="-3"/>
        </w:rPr>
        <w:t>Hospital-based</w:t>
      </w:r>
      <w:r>
        <w:rPr>
          <w:spacing w:val="-20"/>
        </w:rPr>
        <w:t xml:space="preserve"> </w:t>
      </w:r>
      <w:r>
        <w:rPr>
          <w:spacing w:val="-3"/>
        </w:rPr>
        <w:t>to</w:t>
      </w:r>
      <w:r>
        <w:rPr>
          <w:spacing w:val="-17"/>
        </w:rPr>
        <w:t xml:space="preserve"> </w:t>
      </w:r>
      <w:r>
        <w:rPr>
          <w:spacing w:val="-3"/>
        </w:rPr>
        <w:t>the</w:t>
      </w:r>
      <w:r>
        <w:rPr>
          <w:spacing w:val="15"/>
        </w:rPr>
        <w:t xml:space="preserve"> </w:t>
      </w:r>
      <w:r>
        <w:rPr>
          <w:spacing w:val="-3"/>
        </w:rPr>
        <w:t>justice</w:t>
      </w:r>
      <w:r>
        <w:rPr>
          <w:spacing w:val="-23"/>
        </w:rPr>
        <w:t xml:space="preserve"> </w:t>
      </w:r>
      <w:r>
        <w:rPr>
          <w:spacing w:val="-3"/>
        </w:rPr>
        <w:t>system;</w:t>
      </w:r>
    </w:p>
    <w:p w:rsidR="00DC3ADC" w:rsidRDefault="00A95793" w:rsidP="0045244A">
      <w:pPr>
        <w:pStyle w:val="ListParagraph"/>
        <w:numPr>
          <w:ilvl w:val="0"/>
          <w:numId w:val="1"/>
        </w:numPr>
        <w:tabs>
          <w:tab w:val="left" w:pos="319"/>
        </w:tabs>
        <w:spacing w:before="180"/>
        <w:ind w:left="318" w:right="559" w:hanging="219"/>
        <w:jc w:val="left"/>
      </w:pPr>
      <w:r>
        <w:t>To</w:t>
      </w:r>
      <w:r>
        <w:rPr>
          <w:spacing w:val="-6"/>
        </w:rPr>
        <w:t xml:space="preserve"> </w:t>
      </w:r>
      <w:r>
        <w:t>promote</w:t>
      </w:r>
      <w:r>
        <w:rPr>
          <w:spacing w:val="-4"/>
        </w:rPr>
        <w:t xml:space="preserve"> </w:t>
      </w:r>
      <w:r>
        <w:t>effectiveness</w:t>
      </w:r>
      <w:r>
        <w:rPr>
          <w:spacing w:val="-4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accountability;</w:t>
      </w:r>
    </w:p>
    <w:p w:rsidR="00DC3ADC" w:rsidRDefault="00A95793" w:rsidP="0045244A">
      <w:pPr>
        <w:pStyle w:val="ListParagraph"/>
        <w:numPr>
          <w:ilvl w:val="0"/>
          <w:numId w:val="1"/>
        </w:numPr>
        <w:tabs>
          <w:tab w:val="left" w:pos="549"/>
        </w:tabs>
        <w:spacing w:before="178"/>
        <w:ind w:left="548" w:right="559" w:hanging="449"/>
        <w:jc w:val="left"/>
      </w:pPr>
      <w:r>
        <w:t>To</w:t>
      </w:r>
      <w:r>
        <w:rPr>
          <w:spacing w:val="-5"/>
        </w:rPr>
        <w:t xml:space="preserve"> </w:t>
      </w:r>
      <w:r>
        <w:t>provide</w:t>
      </w:r>
      <w:r>
        <w:rPr>
          <w:spacing w:val="-4"/>
        </w:rPr>
        <w:t xml:space="preserve"> </w:t>
      </w:r>
      <w:r>
        <w:t>training</w:t>
      </w:r>
      <w:r>
        <w:rPr>
          <w:spacing w:val="1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available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hospital</w:t>
      </w:r>
      <w:r>
        <w:rPr>
          <w:spacing w:val="-4"/>
        </w:rPr>
        <w:t xml:space="preserve"> </w:t>
      </w:r>
      <w:r>
        <w:t>Security</w:t>
      </w:r>
      <w:r>
        <w:rPr>
          <w:spacing w:val="-2"/>
        </w:rPr>
        <w:t xml:space="preserve"> </w:t>
      </w:r>
      <w:r>
        <w:t>Guards</w:t>
      </w:r>
      <w:r>
        <w:rPr>
          <w:spacing w:val="-3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appropriate</w:t>
      </w:r>
    </w:p>
    <w:p w:rsidR="00DC3ADC" w:rsidRDefault="00A95793" w:rsidP="0045244A">
      <w:pPr>
        <w:spacing w:before="17" w:line="254" w:lineRule="auto"/>
        <w:ind w:left="100" w:right="559" w:firstLine="55"/>
      </w:pPr>
      <w:r>
        <w:rPr>
          <w:b/>
          <w:sz w:val="24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employee on effective strategies to work with Hospital</w:t>
      </w:r>
      <w:r>
        <w:rPr>
          <w:spacing w:val="1"/>
        </w:rPr>
        <w:t xml:space="preserve"> </w:t>
      </w:r>
      <w:r>
        <w:t>employee</w:t>
      </w:r>
      <w:r>
        <w:rPr>
          <w:spacing w:val="46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align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program</w:t>
      </w:r>
      <w:r>
        <w:rPr>
          <w:spacing w:val="-13"/>
        </w:rPr>
        <w:t xml:space="preserve"> </w:t>
      </w:r>
      <w:r>
        <w:t>goals;</w:t>
      </w:r>
    </w:p>
    <w:p w:rsidR="00DC3ADC" w:rsidRDefault="00A95793" w:rsidP="0045244A">
      <w:pPr>
        <w:pStyle w:val="ListParagraph"/>
        <w:numPr>
          <w:ilvl w:val="0"/>
          <w:numId w:val="1"/>
        </w:numPr>
        <w:tabs>
          <w:tab w:val="left" w:pos="321"/>
        </w:tabs>
        <w:spacing w:before="163" w:line="252" w:lineRule="auto"/>
        <w:ind w:right="559" w:firstLine="0"/>
        <w:jc w:val="left"/>
      </w:pPr>
      <w:r>
        <w:t>To employ best</w:t>
      </w:r>
      <w:r>
        <w:rPr>
          <w:spacing w:val="1"/>
        </w:rPr>
        <w:t xml:space="preserve"> </w:t>
      </w:r>
      <w:r>
        <w:t>practices</w:t>
      </w:r>
      <w:r>
        <w:rPr>
          <w:spacing w:val="1"/>
        </w:rPr>
        <w:t xml:space="preserve"> </w:t>
      </w:r>
      <w:r>
        <w:t>so that</w:t>
      </w:r>
      <w:r>
        <w:rPr>
          <w:spacing w:val="1"/>
        </w:rPr>
        <w:t xml:space="preserve"> </w:t>
      </w:r>
      <w:r>
        <w:t>all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employ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treated impartially</w:t>
      </w:r>
      <w:r>
        <w:rPr>
          <w:spacing w:val="49"/>
        </w:rPr>
        <w:t xml:space="preserve"> </w:t>
      </w:r>
      <w:r>
        <w:t>and without</w:t>
      </w:r>
      <w:r>
        <w:rPr>
          <w:spacing w:val="50"/>
        </w:rPr>
        <w:t xml:space="preserve"> </w:t>
      </w:r>
      <w:r>
        <w:t>bias</w:t>
      </w:r>
      <w:r>
        <w:rPr>
          <w:spacing w:val="50"/>
        </w:rPr>
        <w:t xml:space="preserve"> </w:t>
      </w:r>
      <w:r>
        <w:t>by</w:t>
      </w:r>
      <w:r>
        <w:rPr>
          <w:spacing w:val="1"/>
        </w:rPr>
        <w:t xml:space="preserve"> </w:t>
      </w:r>
      <w:r>
        <w:t>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)’s Security Guards and the policies of 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), and</w:t>
      </w:r>
      <w:r>
        <w:rPr>
          <w:spacing w:val="1"/>
        </w:rPr>
        <w:t xml:space="preserve"> </w:t>
      </w:r>
      <w:r>
        <w:rPr>
          <w:spacing w:val="-1"/>
        </w:rPr>
        <w:t>also by</w:t>
      </w:r>
      <w:r>
        <w:rPr>
          <w:spacing w:val="-1"/>
          <w:lang w:val="en-GB"/>
        </w:rPr>
        <w:t xml:space="preserve"> </w:t>
      </w:r>
      <w:r>
        <w:rPr>
          <w:u w:val="thick"/>
          <w:lang w:val="en-GB"/>
        </w:rPr>
        <w:t>Sandhyashi Hospital</w:t>
      </w:r>
      <w:r>
        <w:rPr>
          <w:b/>
          <w:spacing w:val="1"/>
          <w:sz w:val="24"/>
          <w:u w:val="thick"/>
        </w:rPr>
        <w:t xml:space="preserve"> </w:t>
      </w:r>
      <w:r>
        <w:rPr>
          <w:u w:val="thick"/>
        </w:rPr>
        <w:t>Employee</w:t>
      </w:r>
      <w:r>
        <w:rPr>
          <w:spacing w:val="1"/>
        </w:rPr>
        <w:t xml:space="preserve"> </w:t>
      </w:r>
      <w:r>
        <w:t>in alignment with rules and procedures</w:t>
      </w:r>
      <w:r>
        <w:rPr>
          <w:spacing w:val="1"/>
        </w:rPr>
        <w:t xml:space="preserve"> </w:t>
      </w:r>
      <w:r>
        <w:rPr>
          <w:spacing w:val="-1"/>
        </w:rPr>
        <w:t>applicable</w:t>
      </w:r>
      <w:r>
        <w:rPr>
          <w:spacing w:val="-4"/>
        </w:rPr>
        <w:t xml:space="preserve"> </w:t>
      </w:r>
      <w:r>
        <w:rPr>
          <w:spacing w:val="-1"/>
        </w:rPr>
        <w:t>to</w:t>
      </w:r>
      <w:r>
        <w:rPr>
          <w:spacing w:val="-1"/>
          <w:lang w:val="en-GB"/>
        </w:rPr>
        <w:t xml:space="preserve"> </w:t>
      </w:r>
      <w:r>
        <w:rPr>
          <w:spacing w:val="-4"/>
          <w:lang w:val="en-GB"/>
        </w:rPr>
        <w:t>Sandhyashi Hospital</w:t>
      </w:r>
      <w:r>
        <w:rPr>
          <w:b/>
          <w:spacing w:val="44"/>
          <w:sz w:val="24"/>
        </w:rPr>
        <w:t xml:space="preserve"> </w:t>
      </w:r>
      <w:r>
        <w:t>equity</w:t>
      </w:r>
      <w:r>
        <w:rPr>
          <w:spacing w:val="-4"/>
        </w:rPr>
        <w:t xml:space="preserve"> </w:t>
      </w:r>
      <w:r>
        <w:t>policies;</w:t>
      </w:r>
      <w:r>
        <w:rPr>
          <w:spacing w:val="-16"/>
        </w:rPr>
        <w:t xml:space="preserve"> </w:t>
      </w:r>
      <w:r>
        <w:t>and</w:t>
      </w:r>
    </w:p>
    <w:p w:rsidR="00DC3ADC" w:rsidRDefault="00A95793" w:rsidP="0045244A">
      <w:pPr>
        <w:pStyle w:val="ListParagraph"/>
        <w:numPr>
          <w:ilvl w:val="0"/>
          <w:numId w:val="1"/>
        </w:numPr>
        <w:tabs>
          <w:tab w:val="left" w:pos="405"/>
        </w:tabs>
        <w:spacing w:before="162" w:line="254" w:lineRule="auto"/>
        <w:ind w:right="559" w:firstLine="0"/>
        <w:jc w:val="left"/>
      </w:pPr>
      <w:r>
        <w:t>To</w:t>
      </w:r>
      <w:r>
        <w:rPr>
          <w:spacing w:val="1"/>
        </w:rPr>
        <w:t xml:space="preserve"> </w:t>
      </w:r>
      <w:r>
        <w:t>utilize</w:t>
      </w:r>
      <w:r>
        <w:rPr>
          <w:spacing w:val="1"/>
        </w:rPr>
        <w:t xml:space="preserve"> </w:t>
      </w:r>
      <w:r>
        <w:t>best</w:t>
      </w:r>
      <w:r>
        <w:rPr>
          <w:spacing w:val="1"/>
        </w:rPr>
        <w:t xml:space="preserve"> </w:t>
      </w:r>
      <w:r>
        <w:t>practices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training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oversight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goal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reducing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proofErr w:type="spellStart"/>
      <w:r>
        <w:t>exisiting</w:t>
      </w:r>
      <w:proofErr w:type="spellEnd"/>
      <w:r>
        <w:rPr>
          <w:spacing w:val="1"/>
        </w:rPr>
        <w:t xml:space="preserve"> </w:t>
      </w:r>
      <w:r>
        <w:t>disproportionality.</w:t>
      </w:r>
    </w:p>
    <w:p w:rsidR="00DC3ADC" w:rsidRDefault="00A95793" w:rsidP="0045244A">
      <w:pPr>
        <w:pStyle w:val="Heading2"/>
        <w:spacing w:before="163"/>
        <w:ind w:right="559"/>
      </w:pPr>
      <w:bookmarkStart w:id="2" w:name="Section_2._Roles_and_Responsibilities_re"/>
      <w:bookmarkEnd w:id="2"/>
      <w:r>
        <w:t>Section</w:t>
      </w:r>
      <w:r>
        <w:rPr>
          <w:spacing w:val="-6"/>
        </w:rPr>
        <w:t xml:space="preserve"> </w:t>
      </w:r>
      <w:r>
        <w:t>2.</w:t>
      </w:r>
      <w:r>
        <w:rPr>
          <w:spacing w:val="-3"/>
        </w:rPr>
        <w:t xml:space="preserve"> </w:t>
      </w:r>
      <w:r>
        <w:t>Roles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Responsibilities</w:t>
      </w:r>
      <w:r>
        <w:rPr>
          <w:spacing w:val="-3"/>
        </w:rPr>
        <w:t xml:space="preserve"> </w:t>
      </w:r>
      <w:r>
        <w:t>regarding</w:t>
      </w:r>
      <w:r>
        <w:rPr>
          <w:spacing w:val="-4"/>
        </w:rPr>
        <w:t xml:space="preserve"> </w:t>
      </w:r>
      <w:r>
        <w:t>Hospital</w:t>
      </w:r>
      <w:r>
        <w:rPr>
          <w:spacing w:val="44"/>
        </w:rPr>
        <w:t xml:space="preserve"> </w:t>
      </w:r>
      <w:r>
        <w:t>Discipline.</w:t>
      </w:r>
    </w:p>
    <w:p w:rsidR="00DC3ADC" w:rsidRDefault="00E23187" w:rsidP="0045244A">
      <w:pPr>
        <w:pStyle w:val="ListParagraph"/>
        <w:numPr>
          <w:ilvl w:val="0"/>
          <w:numId w:val="2"/>
        </w:numPr>
        <w:tabs>
          <w:tab w:val="left" w:pos="321"/>
        </w:tabs>
        <w:spacing w:before="176" w:line="256" w:lineRule="auto"/>
        <w:ind w:right="559" w:firstLine="0"/>
        <w:jc w:val="left"/>
      </w:pPr>
      <w:r>
        <w:pict>
          <v:line id="_x0000_s1027" style="position:absolute;left:0;text-align:left;z-index:-251656192;mso-position-horizontal-relative:page;mso-width-relative:page;mso-height-relative:page" from="491.25pt,37.4pt" to="498.95pt,37.4pt" strokeweight=".72pt">
            <w10:wrap anchorx="page"/>
          </v:line>
        </w:pict>
      </w:r>
      <w:r w:rsidR="00A95793">
        <w:t>Disciplining</w:t>
      </w:r>
      <w:r w:rsidR="00A95793">
        <w:rPr>
          <w:spacing w:val="1"/>
        </w:rPr>
        <w:t xml:space="preserve"> </w:t>
      </w:r>
      <w:r w:rsidR="00A95793">
        <w:t>Hospital</w:t>
      </w:r>
      <w:r w:rsidR="00A95793">
        <w:rPr>
          <w:spacing w:val="1"/>
        </w:rPr>
        <w:t xml:space="preserve"> </w:t>
      </w:r>
      <w:r w:rsidR="00A95793">
        <w:t>employee</w:t>
      </w:r>
      <w:r w:rsidR="00A95793">
        <w:rPr>
          <w:spacing w:val="1"/>
        </w:rPr>
        <w:t xml:space="preserve"> </w:t>
      </w:r>
      <w:r w:rsidR="00A95793">
        <w:t>is</w:t>
      </w:r>
      <w:r w:rsidR="00A95793">
        <w:rPr>
          <w:spacing w:val="1"/>
        </w:rPr>
        <w:t xml:space="preserve"> </w:t>
      </w:r>
      <w:r w:rsidR="00A95793">
        <w:t>the</w:t>
      </w:r>
      <w:r w:rsidR="00A95793">
        <w:rPr>
          <w:spacing w:val="1"/>
        </w:rPr>
        <w:t xml:space="preserve"> </w:t>
      </w:r>
      <w:r w:rsidR="00A95793">
        <w:t>responsibility</w:t>
      </w:r>
      <w:r w:rsidR="00A95793">
        <w:rPr>
          <w:spacing w:val="1"/>
        </w:rPr>
        <w:t xml:space="preserve"> </w:t>
      </w:r>
      <w:r w:rsidR="00A95793">
        <w:t>and</w:t>
      </w:r>
      <w:r w:rsidR="00A95793">
        <w:rPr>
          <w:spacing w:val="1"/>
        </w:rPr>
        <w:t xml:space="preserve"> </w:t>
      </w:r>
      <w:r w:rsidR="00A95793">
        <w:t>authority</w:t>
      </w:r>
      <w:r w:rsidR="00A95793">
        <w:rPr>
          <w:spacing w:val="50"/>
        </w:rPr>
        <w:t xml:space="preserve"> </w:t>
      </w:r>
      <w:r w:rsidR="00A95793">
        <w:t>of</w:t>
      </w:r>
      <w:r w:rsidR="00A95793">
        <w:rPr>
          <w:lang w:val="en-GB"/>
        </w:rPr>
        <w:t xml:space="preserve"> Sandhyashi </w:t>
      </w:r>
      <w:r w:rsidR="00A95793">
        <w:rPr>
          <w:u w:val="thick"/>
        </w:rPr>
        <w:t>Hospital</w:t>
      </w:r>
      <w:r w:rsidR="00A95793">
        <w:t xml:space="preserve"> administrators, and parents. Security is the responsibility of</w:t>
      </w:r>
      <w:r w:rsidR="00A95793">
        <w:rPr>
          <w:spacing w:val="1"/>
        </w:rPr>
        <w:t xml:space="preserve"> </w:t>
      </w:r>
      <w:r w:rsidR="00A95793">
        <w:t>(</w:t>
      </w:r>
      <w:proofErr w:type="spellStart"/>
      <w:r w:rsidR="00A95793">
        <w:rPr>
          <w:lang w:val="en-GB"/>
        </w:rPr>
        <w:t>Aerico</w:t>
      </w:r>
      <w:proofErr w:type="spellEnd"/>
      <w:r w:rsidR="00A95793">
        <w:rPr>
          <w:lang w:val="en-GB"/>
        </w:rPr>
        <w:t xml:space="preserve"> Facility Service </w:t>
      </w:r>
      <w:proofErr w:type="spellStart"/>
      <w:r w:rsidR="00A95793">
        <w:rPr>
          <w:lang w:val="en-GB"/>
        </w:rPr>
        <w:t>Pvt.</w:t>
      </w:r>
      <w:proofErr w:type="spellEnd"/>
      <w:r w:rsidR="00A95793">
        <w:rPr>
          <w:lang w:val="en-GB"/>
        </w:rPr>
        <w:t xml:space="preserve"> Ltd.</w:t>
      </w:r>
      <w:proofErr w:type="gramStart"/>
      <w:r w:rsidR="00A95793">
        <w:t>).</w:t>
      </w:r>
      <w:r w:rsidR="00A95793">
        <w:rPr>
          <w:u w:val="thick"/>
          <w:lang w:val="en-GB"/>
        </w:rPr>
        <w:t>Sandhyashi</w:t>
      </w:r>
      <w:proofErr w:type="gramEnd"/>
      <w:r w:rsidR="00A95793">
        <w:rPr>
          <w:u w:val="thick"/>
          <w:lang w:val="en-GB"/>
        </w:rPr>
        <w:t xml:space="preserve"> Hospital</w:t>
      </w:r>
      <w:r w:rsidR="00A95793">
        <w:rPr>
          <w:b/>
          <w:spacing w:val="1"/>
          <w:sz w:val="24"/>
        </w:rPr>
        <w:t xml:space="preserve"> </w:t>
      </w:r>
      <w:r w:rsidR="00A95793">
        <w:t>and (</w:t>
      </w:r>
      <w:proofErr w:type="spellStart"/>
      <w:r w:rsidR="00A95793">
        <w:rPr>
          <w:lang w:val="en-GB"/>
        </w:rPr>
        <w:t>Aerico</w:t>
      </w:r>
      <w:proofErr w:type="spellEnd"/>
      <w:r w:rsidR="00A95793">
        <w:rPr>
          <w:lang w:val="en-GB"/>
        </w:rPr>
        <w:t xml:space="preserve"> Facility Service </w:t>
      </w:r>
      <w:proofErr w:type="spellStart"/>
      <w:r w:rsidR="00A95793">
        <w:rPr>
          <w:lang w:val="en-GB"/>
        </w:rPr>
        <w:t>Pvt.</w:t>
      </w:r>
      <w:proofErr w:type="spellEnd"/>
      <w:r w:rsidR="00A95793">
        <w:rPr>
          <w:lang w:val="en-GB"/>
        </w:rPr>
        <w:t xml:space="preserve"> Ltd.</w:t>
      </w:r>
      <w:r w:rsidR="00A95793">
        <w:t>)</w:t>
      </w:r>
      <w:r w:rsidR="00A95793">
        <w:rPr>
          <w:spacing w:val="1"/>
        </w:rPr>
        <w:t xml:space="preserve"> </w:t>
      </w:r>
      <w:r w:rsidR="00A95793">
        <w:t>shall use best efforts to follow the Medical Superintendent</w:t>
      </w:r>
      <w:r w:rsidR="00A95793">
        <w:rPr>
          <w:spacing w:val="1"/>
        </w:rPr>
        <w:t xml:space="preserve"> </w:t>
      </w:r>
      <w:r w:rsidR="00A95793">
        <w:t>in this MOU regarding the division between</w:t>
      </w:r>
      <w:r w:rsidR="00A95793">
        <w:rPr>
          <w:spacing w:val="1"/>
        </w:rPr>
        <w:t xml:space="preserve"> </w:t>
      </w:r>
      <w:r w:rsidR="00A95793">
        <w:t>Hospital</w:t>
      </w:r>
      <w:r w:rsidR="00A95793">
        <w:rPr>
          <w:spacing w:val="45"/>
        </w:rPr>
        <w:t xml:space="preserve"> </w:t>
      </w:r>
      <w:r w:rsidR="00A95793">
        <w:t>discipline</w:t>
      </w:r>
      <w:r w:rsidR="00A95793">
        <w:rPr>
          <w:spacing w:val="1"/>
        </w:rPr>
        <w:t xml:space="preserve"> </w:t>
      </w:r>
      <w:r w:rsidR="00A95793">
        <w:t>and</w:t>
      </w:r>
      <w:r w:rsidR="00A95793">
        <w:rPr>
          <w:spacing w:val="-6"/>
        </w:rPr>
        <w:t xml:space="preserve"> </w:t>
      </w:r>
      <w:r w:rsidR="00A95793">
        <w:t>Security.</w:t>
      </w:r>
    </w:p>
    <w:p w:rsidR="00DC3ADC" w:rsidRDefault="00A95793" w:rsidP="0045244A">
      <w:pPr>
        <w:pStyle w:val="ListParagraph"/>
        <w:numPr>
          <w:ilvl w:val="0"/>
          <w:numId w:val="2"/>
        </w:numPr>
        <w:tabs>
          <w:tab w:val="left" w:pos="333"/>
        </w:tabs>
        <w:spacing w:before="148"/>
        <w:ind w:left="332" w:right="559" w:hanging="233"/>
        <w:jc w:val="left"/>
      </w:pPr>
      <w:r>
        <w:t>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</w:t>
      </w:r>
      <w:r>
        <w:rPr>
          <w:spacing w:val="10"/>
        </w:rPr>
        <w:t xml:space="preserve"> </w:t>
      </w:r>
      <w:r>
        <w:t>can</w:t>
      </w:r>
      <w:r>
        <w:rPr>
          <w:spacing w:val="5"/>
        </w:rPr>
        <w:t xml:space="preserve"> </w:t>
      </w:r>
      <w:proofErr w:type="gramStart"/>
      <w:r>
        <w:t>provide</w:t>
      </w:r>
      <w:r>
        <w:rPr>
          <w:spacing w:val="13"/>
        </w:rPr>
        <w:t xml:space="preserve"> </w:t>
      </w:r>
      <w:r>
        <w:t>assistance</w:t>
      </w:r>
      <w:proofErr w:type="gramEnd"/>
      <w:r>
        <w:rPr>
          <w:spacing w:val="4"/>
        </w:rPr>
        <w:t xml:space="preserve"> </w:t>
      </w:r>
      <w:r>
        <w:t>when:</w:t>
      </w:r>
      <w:r>
        <w:rPr>
          <w:spacing w:val="11"/>
        </w:rPr>
        <w:t xml:space="preserve"> </w:t>
      </w:r>
      <w:r>
        <w:t>(a)</w:t>
      </w:r>
      <w:r>
        <w:rPr>
          <w:spacing w:val="4"/>
        </w:rPr>
        <w:t xml:space="preserve"> </w:t>
      </w:r>
      <w:r>
        <w:t>authorized</w:t>
      </w:r>
      <w:r>
        <w:rPr>
          <w:spacing w:val="9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law</w:t>
      </w:r>
      <w:r>
        <w:rPr>
          <w:spacing w:val="13"/>
        </w:rPr>
        <w:t xml:space="preserve"> </w:t>
      </w:r>
      <w:r>
        <w:t>under</w:t>
      </w:r>
      <w:r>
        <w:rPr>
          <w:spacing w:val="11"/>
        </w:rPr>
        <w:t xml:space="preserve"> </w:t>
      </w:r>
      <w:r>
        <w:t>Neb.</w:t>
      </w:r>
      <w:r>
        <w:rPr>
          <w:spacing w:val="12"/>
        </w:rPr>
        <w:t xml:space="preserve"> </w:t>
      </w:r>
      <w:r>
        <w:t>Rev.</w:t>
      </w:r>
      <w:r>
        <w:rPr>
          <w:spacing w:val="8"/>
        </w:rPr>
        <w:t xml:space="preserve"> </w:t>
      </w:r>
      <w:r>
        <w:t>Stat.</w:t>
      </w:r>
    </w:p>
    <w:p w:rsidR="00DC3ADC" w:rsidRDefault="00A95793" w:rsidP="0045244A">
      <w:pPr>
        <w:pStyle w:val="BodyText"/>
        <w:spacing w:before="19" w:line="254" w:lineRule="auto"/>
        <w:ind w:right="559"/>
      </w:pPr>
      <w:r>
        <w:rPr>
          <w:spacing w:val="-2"/>
        </w:rPr>
        <w:t xml:space="preserve">§§79-262 and 79-293 or other law; (b) there is a threat to the </w:t>
      </w:r>
      <w:r>
        <w:rPr>
          <w:spacing w:val="-1"/>
        </w:rPr>
        <w:t xml:space="preserve">safety of Hospital </w:t>
      </w:r>
      <w:proofErr w:type="gramStart"/>
      <w:r>
        <w:rPr>
          <w:spacing w:val="-1"/>
        </w:rPr>
        <w:t>Employee ,Patient</w:t>
      </w:r>
      <w:proofErr w:type="gramEnd"/>
      <w:r>
        <w:rPr>
          <w:spacing w:val="-1"/>
        </w:rPr>
        <w:t>, or public</w:t>
      </w:r>
      <w:r>
        <w:rPr>
          <w:spacing w:val="-47"/>
        </w:rPr>
        <w:t xml:space="preserve"> </w:t>
      </w:r>
      <w:r>
        <w:t>safety</w:t>
      </w:r>
      <w:r>
        <w:rPr>
          <w:spacing w:val="4"/>
        </w:rPr>
        <w:t xml:space="preserve"> </w:t>
      </w:r>
      <w:r>
        <w:t>personnel;</w:t>
      </w:r>
      <w:r>
        <w:rPr>
          <w:spacing w:val="10"/>
        </w:rPr>
        <w:t xml:space="preserve"> </w:t>
      </w:r>
      <w:r>
        <w:t>(c)</w:t>
      </w:r>
      <w:r>
        <w:rPr>
          <w:spacing w:val="9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assist</w:t>
      </w:r>
      <w:r>
        <w:rPr>
          <w:spacing w:val="8"/>
        </w:rPr>
        <w:t xml:space="preserve"> </w:t>
      </w:r>
      <w:r>
        <w:t>with</w:t>
      </w:r>
      <w:r>
        <w:rPr>
          <w:spacing w:val="8"/>
        </w:rPr>
        <w:t xml:space="preserve"> </w:t>
      </w:r>
      <w:r>
        <w:t>victims</w:t>
      </w:r>
      <w:r>
        <w:rPr>
          <w:spacing w:val="9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crime,</w:t>
      </w:r>
      <w:r>
        <w:rPr>
          <w:spacing w:val="8"/>
        </w:rPr>
        <w:t xml:space="preserve"> </w:t>
      </w:r>
      <w:r>
        <w:t>missing</w:t>
      </w:r>
      <w:r>
        <w:rPr>
          <w:spacing w:val="8"/>
        </w:rPr>
        <w:t xml:space="preserve"> </w:t>
      </w:r>
      <w:r>
        <w:t>persons,</w:t>
      </w:r>
      <w:r>
        <w:rPr>
          <w:spacing w:val="11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persons</w:t>
      </w:r>
      <w:r>
        <w:rPr>
          <w:spacing w:val="11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mental</w:t>
      </w:r>
      <w:r>
        <w:rPr>
          <w:spacing w:val="8"/>
        </w:rPr>
        <w:t xml:space="preserve"> </w:t>
      </w:r>
      <w:r>
        <w:t>health</w:t>
      </w:r>
      <w:r>
        <w:rPr>
          <w:spacing w:val="7"/>
        </w:rPr>
        <w:t xml:space="preserve"> </w:t>
      </w:r>
      <w:r>
        <w:t>crisis;</w:t>
      </w:r>
    </w:p>
    <w:p w:rsidR="00DC3ADC" w:rsidRDefault="00A95793" w:rsidP="0045244A">
      <w:pPr>
        <w:pStyle w:val="BodyText"/>
        <w:spacing w:before="2" w:line="256" w:lineRule="auto"/>
        <w:ind w:right="559"/>
      </w:pPr>
      <w:r>
        <w:t>(d) in an attempt to prevent criminal activity from occurring; or (e) it is required as part of emergency</w:t>
      </w:r>
      <w:r>
        <w:rPr>
          <w:spacing w:val="1"/>
        </w:rPr>
        <w:t xml:space="preserve"> </w:t>
      </w:r>
      <w:r>
        <w:t>management</w:t>
      </w:r>
      <w:r>
        <w:rPr>
          <w:spacing w:val="-8"/>
        </w:rPr>
        <w:t xml:space="preserve"> </w:t>
      </w:r>
      <w:r>
        <w:t>response.</w:t>
      </w:r>
    </w:p>
    <w:p w:rsidR="00DC3ADC" w:rsidRDefault="00A95793" w:rsidP="0045244A">
      <w:pPr>
        <w:pStyle w:val="ListParagraph"/>
        <w:numPr>
          <w:ilvl w:val="0"/>
          <w:numId w:val="2"/>
        </w:numPr>
        <w:tabs>
          <w:tab w:val="left" w:pos="328"/>
        </w:tabs>
        <w:spacing w:before="153" w:line="256" w:lineRule="auto"/>
        <w:ind w:right="559" w:firstLine="0"/>
        <w:jc w:val="left"/>
      </w:pPr>
      <w:r>
        <w:t>The Security Guard should not act as a</w:t>
      </w:r>
      <w:r>
        <w:rPr>
          <w:spacing w:val="1"/>
        </w:rPr>
        <w:t xml:space="preserve"> </w:t>
      </w:r>
      <w:r>
        <w:rPr>
          <w:spacing w:val="12"/>
        </w:rPr>
        <w:t xml:space="preserve">Hospital </w:t>
      </w:r>
      <w:proofErr w:type="gramStart"/>
      <w:r>
        <w:t>disciplinarian</w:t>
      </w:r>
      <w:r>
        <w:rPr>
          <w:u w:val="single"/>
        </w:rPr>
        <w:t>.</w:t>
      </w:r>
      <w:r>
        <w:rPr>
          <w:u w:val="single"/>
          <w:lang w:val="en-GB"/>
        </w:rPr>
        <w:t>Sandhyashi</w:t>
      </w:r>
      <w:proofErr w:type="gramEnd"/>
      <w:r>
        <w:rPr>
          <w:u w:val="single"/>
          <w:lang w:val="en-GB"/>
        </w:rPr>
        <w:t xml:space="preserve"> Hospital</w:t>
      </w:r>
      <w:r>
        <w:rPr>
          <w:b/>
          <w:spacing w:val="1"/>
          <w:sz w:val="24"/>
          <w:u w:val="single"/>
        </w:rPr>
        <w:t xml:space="preserve"> </w:t>
      </w:r>
      <w:r>
        <w:rPr>
          <w:b/>
          <w:sz w:val="24"/>
          <w:u w:val="single"/>
        </w:rPr>
        <w:t xml:space="preserve">Employee </w:t>
      </w:r>
      <w:r>
        <w:t>should not involve 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 in disputes that are related to</w:t>
      </w:r>
      <w:r>
        <w:rPr>
          <w:spacing w:val="1"/>
        </w:rPr>
        <w:t xml:space="preserve"> </w:t>
      </w:r>
      <w:r>
        <w:t>issues of Hospital</w:t>
      </w:r>
      <w:r>
        <w:rPr>
          <w:spacing w:val="1"/>
        </w:rPr>
        <w:t xml:space="preserve"> </w:t>
      </w:r>
      <w:r>
        <w:t>discipline; however, security staff serve as a complement to Hospital staff, provide</w:t>
      </w:r>
      <w:r>
        <w:rPr>
          <w:spacing w:val="1"/>
        </w:rPr>
        <w:t xml:space="preserve"> </w:t>
      </w:r>
      <w:r>
        <w:t>Treatment</w:t>
      </w:r>
      <w:r>
        <w:rPr>
          <w:spacing w:val="49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act</w:t>
      </w:r>
      <w:r>
        <w:rPr>
          <w:spacing w:val="-2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role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mentor, counselor,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trusted</w:t>
      </w:r>
      <w:r>
        <w:rPr>
          <w:spacing w:val="-1"/>
        </w:rPr>
        <w:t xml:space="preserve"> </w:t>
      </w:r>
      <w:r>
        <w:t>adult</w:t>
      </w:r>
      <w:r>
        <w:rPr>
          <w:spacing w:val="-2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here</w:t>
      </w:r>
      <w:r>
        <w:rPr>
          <w:lang w:val="en-GB"/>
        </w:rPr>
        <w:t xml:space="preserve"> </w:t>
      </w:r>
      <w:r>
        <w:t>in</w:t>
      </w:r>
      <w:r>
        <w:rPr>
          <w:lang w:val="en-GB"/>
        </w:rPr>
        <w:t xml:space="preserve"> </w:t>
      </w:r>
      <w:r>
        <w:t>provided.</w:t>
      </w:r>
    </w:p>
    <w:p w:rsidR="00DC3ADC" w:rsidRDefault="00A95793" w:rsidP="0045244A">
      <w:pPr>
        <w:pStyle w:val="ListParagraph"/>
        <w:numPr>
          <w:ilvl w:val="0"/>
          <w:numId w:val="2"/>
        </w:numPr>
        <w:tabs>
          <w:tab w:val="left" w:pos="271"/>
        </w:tabs>
        <w:ind w:left="270" w:right="559" w:hanging="171"/>
        <w:jc w:val="left"/>
      </w:pPr>
      <w:r>
        <w:t>Security</w:t>
      </w:r>
      <w:r>
        <w:rPr>
          <w:spacing w:val="1"/>
        </w:rPr>
        <w:t xml:space="preserve"> </w:t>
      </w:r>
      <w:r>
        <w:t>Guards</w:t>
      </w:r>
      <w:r>
        <w:rPr>
          <w:spacing w:val="1"/>
        </w:rPr>
        <w:t xml:space="preserve"> </w:t>
      </w:r>
      <w:r>
        <w:t>should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interview or collect evidence</w:t>
      </w:r>
      <w:r>
        <w:rPr>
          <w:spacing w:val="1"/>
        </w:rPr>
        <w:t xml:space="preserve"> </w:t>
      </w:r>
      <w:r>
        <w:t>for solely</w:t>
      </w:r>
      <w:r>
        <w:rPr>
          <w:lang w:val="en-GB"/>
        </w:rPr>
        <w:t xml:space="preserve"> Sandhyashi Hospital</w:t>
      </w:r>
      <w:r>
        <w:rPr>
          <w:b/>
          <w:spacing w:val="39"/>
          <w:sz w:val="24"/>
        </w:rPr>
        <w:t xml:space="preserve"> </w:t>
      </w:r>
      <w:r>
        <w:t>disciplinary</w:t>
      </w:r>
      <w:r>
        <w:rPr>
          <w:spacing w:val="-9"/>
        </w:rPr>
        <w:t xml:space="preserve"> </w:t>
      </w:r>
      <w:r>
        <w:t>purposes.</w:t>
      </w:r>
    </w:p>
    <w:p w:rsidR="00DC3ADC" w:rsidRDefault="00A95793" w:rsidP="0045244A">
      <w:pPr>
        <w:pStyle w:val="ListParagraph"/>
        <w:numPr>
          <w:ilvl w:val="0"/>
          <w:numId w:val="2"/>
        </w:numPr>
        <w:tabs>
          <w:tab w:val="left" w:pos="316"/>
        </w:tabs>
        <w:spacing w:before="179" w:line="256" w:lineRule="auto"/>
        <w:ind w:right="559" w:firstLine="0"/>
        <w:jc w:val="left"/>
      </w:pPr>
      <w:r>
        <w:rPr>
          <w:spacing w:val="-1"/>
        </w:rPr>
        <w:t>(</w:t>
      </w:r>
      <w:proofErr w:type="spellStart"/>
      <w:r>
        <w:rPr>
          <w:spacing w:val="-1"/>
          <w:lang w:val="en-GB"/>
        </w:rPr>
        <w:t>Aerico</w:t>
      </w:r>
      <w:proofErr w:type="spellEnd"/>
      <w:r>
        <w:rPr>
          <w:spacing w:val="-1"/>
          <w:lang w:val="en-GB"/>
        </w:rPr>
        <w:t xml:space="preserve"> Facility Service </w:t>
      </w:r>
      <w:proofErr w:type="spellStart"/>
      <w:r>
        <w:rPr>
          <w:spacing w:val="-1"/>
          <w:lang w:val="en-GB"/>
        </w:rPr>
        <w:t>Pvt.</w:t>
      </w:r>
      <w:proofErr w:type="spellEnd"/>
      <w:r>
        <w:rPr>
          <w:spacing w:val="-1"/>
          <w:lang w:val="en-GB"/>
        </w:rPr>
        <w:t xml:space="preserve"> </w:t>
      </w:r>
      <w:proofErr w:type="gramStart"/>
      <w:r>
        <w:rPr>
          <w:spacing w:val="-1"/>
          <w:lang w:val="en-GB"/>
        </w:rPr>
        <w:t>Ltd.</w:t>
      </w:r>
      <w:r>
        <w:t>)shall</w:t>
      </w:r>
      <w:proofErr w:type="gramEnd"/>
      <w:r>
        <w:t xml:space="preserve"> inform</w:t>
      </w:r>
      <w:r>
        <w:rPr>
          <w:lang w:val="en-GB"/>
        </w:rPr>
        <w:t xml:space="preserve"> Sandhyashi Hospital</w:t>
      </w:r>
      <w:r>
        <w:rPr>
          <w:b/>
          <w:spacing w:val="1"/>
          <w:sz w:val="24"/>
        </w:rPr>
        <w:t xml:space="preserve"> </w:t>
      </w:r>
      <w:r>
        <w:t>of its policy that</w:t>
      </w:r>
      <w:r>
        <w:rPr>
          <w:spacing w:val="1"/>
        </w:rPr>
        <w:t xml:space="preserve"> </w:t>
      </w:r>
      <w:r>
        <w:t>addresses</w:t>
      </w:r>
      <w:r>
        <w:rPr>
          <w:spacing w:val="1"/>
        </w:rPr>
        <w:t xml:space="preserve"> </w:t>
      </w:r>
      <w:r>
        <w:t>when a Patient</w:t>
      </w:r>
      <w:r>
        <w:rPr>
          <w:spacing w:val="1"/>
        </w:rPr>
        <w:t xml:space="preserve"> </w:t>
      </w:r>
      <w:r>
        <w:t>or guardian will be notified or Patient , if a Hospital Employee</w:t>
      </w:r>
      <w:r>
        <w:rPr>
          <w:spacing w:val="1"/>
        </w:rPr>
        <w:t xml:space="preserve"> </w:t>
      </w:r>
      <w:r>
        <w:t>is subjected to</w:t>
      </w:r>
      <w:r>
        <w:rPr>
          <w:spacing w:val="1"/>
        </w:rPr>
        <w:t xml:space="preserve"> </w:t>
      </w:r>
      <w:r>
        <w:t>questioning or interrogation by a Security Guard or other employee of 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). IF</w:t>
      </w:r>
      <w:r>
        <w:rPr>
          <w:spacing w:val="1"/>
        </w:rPr>
        <w:t xml:space="preserve"> </w:t>
      </w:r>
      <w:proofErr w:type="gramStart"/>
      <w:r>
        <w:t>APPLICABLE:</w:t>
      </w:r>
      <w:r>
        <w:rPr>
          <w:b/>
          <w:sz w:val="24"/>
          <w:u w:val="thick"/>
          <w:lang w:val="en-GB"/>
        </w:rPr>
        <w:t>Sandhyashi</w:t>
      </w:r>
      <w:proofErr w:type="gramEnd"/>
      <w:r>
        <w:rPr>
          <w:b/>
          <w:sz w:val="24"/>
          <w:u w:val="thick"/>
          <w:lang w:val="en-GB"/>
        </w:rPr>
        <w:t xml:space="preserve"> Hospital</w:t>
      </w:r>
      <w:r>
        <w:t>’s</w:t>
      </w:r>
      <w:r>
        <w:rPr>
          <w:spacing w:val="1"/>
        </w:rPr>
        <w:t xml:space="preserve"> </w:t>
      </w:r>
      <w:r>
        <w:t>policy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addresses</w:t>
      </w:r>
      <w:r>
        <w:rPr>
          <w:spacing w:val="1"/>
        </w:rPr>
        <w:t xml:space="preserve"> </w:t>
      </w:r>
      <w:r>
        <w:t>when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Patient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guardian will</w:t>
      </w:r>
      <w:r>
        <w:rPr>
          <w:lang w:val="en-GB"/>
        </w:rPr>
        <w:t xml:space="preserve"> </w:t>
      </w:r>
      <w:r>
        <w:t>be notified or present if</w:t>
      </w:r>
      <w:r>
        <w:rPr>
          <w:spacing w:val="49"/>
        </w:rPr>
        <w:t xml:space="preserve"> </w:t>
      </w:r>
      <w:r>
        <w:t>a Hospital</w:t>
      </w:r>
      <w:r>
        <w:rPr>
          <w:spacing w:val="50"/>
        </w:rPr>
        <w:t xml:space="preserve"> </w:t>
      </w:r>
      <w:r>
        <w:t>Employee</w:t>
      </w:r>
      <w:r>
        <w:rPr>
          <w:spacing w:val="50"/>
        </w:rPr>
        <w:t xml:space="preserve"> </w:t>
      </w:r>
      <w:r>
        <w:t>is subjected to</w:t>
      </w:r>
      <w:r>
        <w:rPr>
          <w:spacing w:val="49"/>
        </w:rPr>
        <w:t xml:space="preserve"> </w:t>
      </w:r>
      <w:r>
        <w:t>questioning</w:t>
      </w:r>
      <w:r>
        <w:rPr>
          <w:spacing w:val="50"/>
        </w:rPr>
        <w:t xml:space="preserve"> </w:t>
      </w:r>
      <w:r>
        <w:t>or interrogation</w:t>
      </w:r>
      <w:r>
        <w:rPr>
          <w:spacing w:val="1"/>
        </w:rPr>
        <w:t xml:space="preserve"> </w:t>
      </w:r>
      <w:r>
        <w:t>by</w:t>
      </w:r>
      <w:r>
        <w:rPr>
          <w:spacing w:val="11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Hospital</w:t>
      </w:r>
      <w:r>
        <w:rPr>
          <w:spacing w:val="26"/>
        </w:rPr>
        <w:t xml:space="preserve"> </w:t>
      </w:r>
      <w:r>
        <w:t>official</w:t>
      </w:r>
      <w:r>
        <w:rPr>
          <w:spacing w:val="5"/>
        </w:rPr>
        <w:t xml:space="preserve"> </w:t>
      </w:r>
      <w:r>
        <w:t>or</w:t>
      </w:r>
      <w:r>
        <w:rPr>
          <w:spacing w:val="6"/>
        </w:rPr>
        <w:t xml:space="preserve"> </w:t>
      </w:r>
      <w:r>
        <w:t>by</w:t>
      </w:r>
    </w:p>
    <w:p w:rsidR="00DC3ADC" w:rsidRDefault="00DC3ADC" w:rsidP="0045244A">
      <w:pPr>
        <w:pStyle w:val="ListParagraph"/>
        <w:tabs>
          <w:tab w:val="left" w:pos="316"/>
        </w:tabs>
        <w:spacing w:before="179" w:line="256" w:lineRule="auto"/>
        <w:ind w:right="559"/>
        <w:jc w:val="left"/>
      </w:pPr>
    </w:p>
    <w:p w:rsidR="00DC3ADC" w:rsidRDefault="00DC3ADC" w:rsidP="0045244A">
      <w:pPr>
        <w:pStyle w:val="ListParagraph"/>
        <w:tabs>
          <w:tab w:val="left" w:pos="316"/>
        </w:tabs>
        <w:spacing w:before="179" w:line="256" w:lineRule="auto"/>
        <w:ind w:right="559"/>
        <w:jc w:val="left"/>
      </w:pPr>
    </w:p>
    <w:p w:rsidR="00DC3ADC" w:rsidRDefault="00DC3ADC" w:rsidP="0045244A">
      <w:pPr>
        <w:pStyle w:val="ListParagraph"/>
        <w:tabs>
          <w:tab w:val="left" w:pos="316"/>
        </w:tabs>
        <w:spacing w:before="179" w:line="256" w:lineRule="auto"/>
        <w:ind w:right="559"/>
        <w:jc w:val="left"/>
      </w:pPr>
    </w:p>
    <w:p w:rsidR="00DC3ADC" w:rsidRDefault="00A95793" w:rsidP="0045244A">
      <w:pPr>
        <w:pStyle w:val="BodyText"/>
        <w:spacing w:before="40"/>
        <w:ind w:right="559"/>
      </w:pPr>
      <w:r>
        <w:t>Security</w:t>
      </w:r>
      <w:r>
        <w:rPr>
          <w:spacing w:val="-5"/>
        </w:rPr>
        <w:t xml:space="preserve"> </w:t>
      </w:r>
      <w:r>
        <w:t>Guard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conjunction</w:t>
      </w:r>
      <w:r>
        <w:rPr>
          <w:spacing w:val="-4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a Hospital</w:t>
      </w:r>
      <w:r>
        <w:rPr>
          <w:spacing w:val="46"/>
        </w:rPr>
        <w:t xml:space="preserve"> </w:t>
      </w:r>
      <w:r>
        <w:t>official</w:t>
      </w:r>
      <w:r>
        <w:rPr>
          <w:spacing w:val="-2"/>
        </w:rPr>
        <w:t xml:space="preserve"> </w:t>
      </w:r>
      <w:r>
        <w:t>may</w:t>
      </w:r>
      <w:r>
        <w:rPr>
          <w:spacing w:val="-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found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r>
        <w:t>[describe</w:t>
      </w:r>
      <w:r>
        <w:rPr>
          <w:spacing w:val="-3"/>
        </w:rPr>
        <w:t xml:space="preserve"> </w:t>
      </w:r>
      <w:r>
        <w:t>location].</w:t>
      </w:r>
    </w:p>
    <w:p w:rsidR="00DC3ADC" w:rsidRDefault="00A95793" w:rsidP="0045244A">
      <w:pPr>
        <w:spacing w:before="15" w:line="256" w:lineRule="auto"/>
        <w:ind w:left="100" w:right="559" w:firstLine="55"/>
      </w:pPr>
      <w:r>
        <w:rPr>
          <w:b/>
          <w:sz w:val="24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develop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written</w:t>
      </w:r>
      <w:r>
        <w:rPr>
          <w:spacing w:val="1"/>
        </w:rPr>
        <w:t xml:space="preserve"> </w:t>
      </w:r>
      <w:r>
        <w:t>notice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 policy and any</w:t>
      </w:r>
      <w:r>
        <w:rPr>
          <w:lang w:val="en-GB"/>
        </w:rPr>
        <w:t xml:space="preserve"> Sandhyashi </w:t>
      </w:r>
      <w:proofErr w:type="gramStart"/>
      <w:r>
        <w:rPr>
          <w:lang w:val="en-GB"/>
        </w:rPr>
        <w:t xml:space="preserve">Hospital </w:t>
      </w:r>
      <w:r>
        <w:rPr>
          <w:b/>
          <w:spacing w:val="1"/>
          <w:sz w:val="24"/>
        </w:rPr>
        <w:t xml:space="preserve"> </w:t>
      </w:r>
      <w:r>
        <w:t>policy</w:t>
      </w:r>
      <w:proofErr w:type="gramEnd"/>
      <w:r>
        <w:rPr>
          <w:spacing w:val="49"/>
        </w:rPr>
        <w:t xml:space="preserve"> </w:t>
      </w:r>
      <w:r>
        <w:t>or</w:t>
      </w:r>
      <w:r>
        <w:rPr>
          <w:spacing w:val="50"/>
        </w:rPr>
        <w:t xml:space="preserve"> </w:t>
      </w:r>
      <w:r>
        <w:t>regulation</w:t>
      </w:r>
      <w:r>
        <w:rPr>
          <w:spacing w:val="50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this topic as described above and annually distribute make that information available to all Patient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guardians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language</w:t>
      </w:r>
      <w:r>
        <w:rPr>
          <w:spacing w:val="1"/>
        </w:rPr>
        <w:t xml:space="preserve"> </w:t>
      </w:r>
      <w:r>
        <w:t>such</w:t>
      </w:r>
      <w:r>
        <w:rPr>
          <w:spacing w:val="-1"/>
        </w:rPr>
        <w:t xml:space="preserve"> </w:t>
      </w:r>
      <w:r>
        <w:t>Patients</w:t>
      </w:r>
      <w:r>
        <w:rPr>
          <w:spacing w:val="-2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guardian</w:t>
      </w:r>
      <w:r>
        <w:rPr>
          <w:spacing w:val="-13"/>
        </w:rPr>
        <w:t xml:space="preserve"> </w:t>
      </w:r>
      <w:r>
        <w:t>understands.</w:t>
      </w:r>
    </w:p>
    <w:p w:rsidR="00DC3ADC" w:rsidRDefault="00A95793" w:rsidP="0045244A">
      <w:pPr>
        <w:pStyle w:val="ListParagraph"/>
        <w:numPr>
          <w:ilvl w:val="0"/>
          <w:numId w:val="2"/>
        </w:numPr>
        <w:tabs>
          <w:tab w:val="left" w:pos="316"/>
        </w:tabs>
        <w:spacing w:before="149" w:line="256" w:lineRule="auto"/>
        <w:ind w:right="559" w:firstLine="0"/>
        <w:jc w:val="left"/>
      </w:pPr>
      <w:r>
        <w:rPr>
          <w:spacing w:val="-1"/>
        </w:rPr>
        <w:t>(</w:t>
      </w:r>
      <w:proofErr w:type="spellStart"/>
      <w:r>
        <w:rPr>
          <w:spacing w:val="-1"/>
          <w:lang w:val="en-GB"/>
        </w:rPr>
        <w:t>Aerico</w:t>
      </w:r>
      <w:proofErr w:type="spellEnd"/>
      <w:r>
        <w:rPr>
          <w:spacing w:val="-1"/>
          <w:lang w:val="en-GB"/>
        </w:rPr>
        <w:t xml:space="preserve"> Facility Service </w:t>
      </w:r>
      <w:proofErr w:type="spellStart"/>
      <w:r>
        <w:rPr>
          <w:spacing w:val="-1"/>
          <w:lang w:val="en-GB"/>
        </w:rPr>
        <w:t>Pvt.</w:t>
      </w:r>
      <w:proofErr w:type="spellEnd"/>
      <w:r>
        <w:rPr>
          <w:spacing w:val="-1"/>
          <w:lang w:val="en-GB"/>
        </w:rPr>
        <w:t xml:space="preserve"> </w:t>
      </w:r>
      <w:proofErr w:type="gramStart"/>
      <w:r>
        <w:rPr>
          <w:spacing w:val="-1"/>
          <w:lang w:val="en-GB"/>
        </w:rPr>
        <w:t>Ltd.</w:t>
      </w:r>
      <w:r>
        <w:t>)shall</w:t>
      </w:r>
      <w:proofErr w:type="gramEnd"/>
      <w:r>
        <w:t xml:space="preserve"> inform</w:t>
      </w:r>
      <w:r>
        <w:rPr>
          <w:lang w:val="en-GB"/>
        </w:rPr>
        <w:t xml:space="preserve"> </w:t>
      </w:r>
      <w:r>
        <w:rPr>
          <w:b/>
          <w:sz w:val="24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of its policy that</w:t>
      </w:r>
      <w:r>
        <w:rPr>
          <w:spacing w:val="1"/>
        </w:rPr>
        <w:t xml:space="preserve"> </w:t>
      </w:r>
      <w:r>
        <w:t>addresses under what circumstances a</w:t>
      </w:r>
      <w:r>
        <w:rPr>
          <w:spacing w:val="1"/>
        </w:rPr>
        <w:t xml:space="preserve"> </w:t>
      </w:r>
      <w:r>
        <w:t>Hospital Employee will be advised of constitutional rights prior to</w:t>
      </w:r>
      <w:r>
        <w:rPr>
          <w:spacing w:val="-47"/>
        </w:rPr>
        <w:t xml:space="preserve"> </w:t>
      </w:r>
      <w:r>
        <w:rPr>
          <w:spacing w:val="-1"/>
        </w:rPr>
        <w:t xml:space="preserve">being questioned or interrogated </w:t>
      </w:r>
      <w:r>
        <w:t xml:space="preserve">by a security guard. </w:t>
      </w:r>
      <w:proofErr w:type="gramStart"/>
      <w:r>
        <w:t>.</w:t>
      </w:r>
      <w:r>
        <w:rPr>
          <w:lang w:val="en-GB"/>
        </w:rPr>
        <w:t>Sandhyashi</w:t>
      </w:r>
      <w:proofErr w:type="gramEnd"/>
      <w:r>
        <w:rPr>
          <w:lang w:val="en-GB"/>
        </w:rPr>
        <w:t xml:space="preserve"> Hospital a</w:t>
      </w:r>
      <w:r>
        <w:t xml:space="preserve"> will</w:t>
      </w:r>
      <w:r>
        <w:rPr>
          <w:spacing w:val="-47"/>
        </w:rPr>
        <w:t xml:space="preserve"> </w:t>
      </w:r>
      <w:r>
        <w:rPr>
          <w:spacing w:val="-1"/>
        </w:rPr>
        <w:t xml:space="preserve">develop </w:t>
      </w:r>
      <w:r>
        <w:t>provide notice of the 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 policy and any</w:t>
      </w:r>
      <w:r>
        <w:rPr>
          <w:lang w:val="en-GB"/>
        </w:rPr>
        <w:t xml:space="preserve"> </w:t>
      </w:r>
      <w:r>
        <w:rPr>
          <w:spacing w:val="1"/>
          <w:u w:val="thick"/>
          <w:lang w:val="en-GB"/>
        </w:rPr>
        <w:t>Sandhyashi Hospital</w:t>
      </w:r>
      <w:r>
        <w:rPr>
          <w:b/>
          <w:spacing w:val="1"/>
          <w:sz w:val="24"/>
        </w:rPr>
        <w:t xml:space="preserve"> </w:t>
      </w:r>
      <w:r>
        <w:t>policy of regulation on this topic and annually distribute addressing 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being advised</w:t>
      </w:r>
      <w:r>
        <w:rPr>
          <w:spacing w:val="1"/>
        </w:rPr>
        <w:t xml:space="preserve"> </w:t>
      </w:r>
      <w:r>
        <w:t>of constitutional rights prior to being question or interrogated by a 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official or by a Security Guard in conjunction with a</w:t>
      </w:r>
      <w:r>
        <w:rPr>
          <w:spacing w:val="1"/>
        </w:rPr>
        <w:t xml:space="preserve"> </w:t>
      </w:r>
      <w:r>
        <w:t>Hospital Employee</w:t>
      </w:r>
      <w:r>
        <w:rPr>
          <w:spacing w:val="1"/>
        </w:rPr>
        <w:t xml:space="preserve"> </w:t>
      </w:r>
      <w:r>
        <w:t>official and make that</w:t>
      </w:r>
      <w:r>
        <w:rPr>
          <w:spacing w:val="-47"/>
        </w:rPr>
        <w:t xml:space="preserve"> </w:t>
      </w:r>
      <w:r>
        <w:t>information</w:t>
      </w:r>
      <w:r>
        <w:rPr>
          <w:spacing w:val="-4"/>
        </w:rPr>
        <w:t xml:space="preserve"> </w:t>
      </w:r>
      <w:r>
        <w:t>available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all</w:t>
      </w:r>
      <w:r>
        <w:rPr>
          <w:spacing w:val="-3"/>
        </w:rPr>
        <w:t xml:space="preserve"> </w:t>
      </w:r>
      <w:r>
        <w:t>parents</w:t>
      </w:r>
      <w:r>
        <w:rPr>
          <w:spacing w:val="-19"/>
        </w:rPr>
        <w:t xml:space="preserve"> </w:t>
      </w:r>
      <w:r w:rsidR="00ED07B7">
        <w:t>or guardians</w:t>
      </w:r>
      <w:r>
        <w:t>.</w:t>
      </w:r>
    </w:p>
    <w:p w:rsidR="00DC3ADC" w:rsidRDefault="00A95793" w:rsidP="0045244A">
      <w:pPr>
        <w:pStyle w:val="ListParagraph"/>
        <w:numPr>
          <w:ilvl w:val="0"/>
          <w:numId w:val="2"/>
        </w:numPr>
        <w:tabs>
          <w:tab w:val="left" w:pos="340"/>
        </w:tabs>
        <w:spacing w:before="143" w:line="256" w:lineRule="auto"/>
        <w:ind w:right="559" w:firstLine="0"/>
        <w:jc w:val="left"/>
      </w:pPr>
      <w:r>
        <w:t>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 and</w:t>
      </w:r>
      <w:r>
        <w:rPr>
          <w:lang w:val="en-GB"/>
        </w:rPr>
        <w:t xml:space="preserve"> </w:t>
      </w:r>
      <w:r>
        <w:rPr>
          <w:b/>
          <w:sz w:val="24"/>
          <w:u w:val="thick"/>
          <w:lang w:val="en-GB"/>
        </w:rPr>
        <w:t>Sandhyashi Hospital</w:t>
      </w:r>
      <w:r>
        <w:rPr>
          <w:b/>
          <w:sz w:val="24"/>
          <w:u w:val="thick"/>
        </w:rPr>
        <w:t xml:space="preserve">   </w:t>
      </w:r>
      <w:r>
        <w:rPr>
          <w:b/>
          <w:sz w:val="24"/>
        </w:rPr>
        <w:t xml:space="preserve"> </w:t>
      </w:r>
      <w:r>
        <w:t>will both comply with</w:t>
      </w:r>
      <w:r>
        <w:rPr>
          <w:spacing w:val="1"/>
        </w:rPr>
        <w:t xml:space="preserve"> </w:t>
      </w:r>
      <w:r>
        <w:t>the</w:t>
      </w:r>
      <w:r>
        <w:rPr>
          <w:lang w:val="en-GB"/>
        </w:rPr>
        <w:t xml:space="preserve"> Sandhyashi Hospital</w:t>
      </w:r>
      <w:r>
        <w:rPr>
          <w:b/>
          <w:sz w:val="24"/>
        </w:rPr>
        <w:t xml:space="preserve"> </w:t>
      </w:r>
      <w:r>
        <w:t>’s</w:t>
      </w:r>
      <w:r>
        <w:rPr>
          <w:spacing w:val="1"/>
        </w:rPr>
        <w:t xml:space="preserve"> </w:t>
      </w:r>
      <w:r>
        <w:t>rules and standards</w:t>
      </w:r>
      <w:r>
        <w:rPr>
          <w:spacing w:val="1"/>
        </w:rPr>
        <w:t xml:space="preserve"> </w:t>
      </w:r>
      <w:r>
        <w:t>concerning the</w:t>
      </w:r>
      <w:r>
        <w:rPr>
          <w:spacing w:val="1"/>
        </w:rPr>
        <w:t xml:space="preserve"> </w:t>
      </w:r>
      <w:r>
        <w:t>type</w:t>
      </w:r>
      <w:r>
        <w:rPr>
          <w:spacing w:val="49"/>
        </w:rPr>
        <w:t xml:space="preserve"> </w:t>
      </w:r>
      <w:r>
        <w:t>or category</w:t>
      </w:r>
      <w:r>
        <w:rPr>
          <w:spacing w:val="-47"/>
        </w:rPr>
        <w:t xml:space="preserve"> </w:t>
      </w:r>
      <w:r>
        <w:t xml:space="preserve">of Hospital Employee conduct or actions </w:t>
      </w:r>
      <w:proofErr w:type="spellStart"/>
      <w:r>
        <w:t>th</w:t>
      </w:r>
      <w:proofErr w:type="spellEnd"/>
      <w:r>
        <w:rPr>
          <w:lang w:val="en-GB"/>
        </w:rPr>
        <w:t>a</w:t>
      </w:r>
      <w:r>
        <w:t>t will be resolved as a disciplinary matter by a</w:t>
      </w:r>
      <w:r>
        <w:rPr>
          <w:lang w:val="en-GB"/>
        </w:rPr>
        <w:t xml:space="preserve"> Sandhyashi Hospital</w:t>
      </w:r>
      <w:r>
        <w:rPr>
          <w:b/>
          <w:sz w:val="24"/>
        </w:rPr>
        <w:t xml:space="preserve"> </w:t>
      </w:r>
      <w:r>
        <w:t>official and not subject to referral to law enforcement and the type of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conduct</w:t>
      </w:r>
      <w:r>
        <w:rPr>
          <w:spacing w:val="1"/>
        </w:rPr>
        <w:t xml:space="preserve"> </w:t>
      </w:r>
      <w:r>
        <w:t>or</w:t>
      </w:r>
      <w:r>
        <w:rPr>
          <w:spacing w:val="1"/>
        </w:rPr>
        <w:t xml:space="preserve"> </w:t>
      </w:r>
      <w:r>
        <w:t>actions</w:t>
      </w:r>
      <w:r>
        <w:rPr>
          <w:spacing w:val="1"/>
        </w:rPr>
        <w:t xml:space="preserve"> </w:t>
      </w:r>
      <w:r>
        <w:t>that</w:t>
      </w:r>
      <w:r>
        <w:rPr>
          <w:spacing w:val="1"/>
        </w:rPr>
        <w:t xml:space="preserve"> </w:t>
      </w:r>
      <w:r>
        <w:t>will</w:t>
      </w:r>
      <w:r>
        <w:rPr>
          <w:spacing w:val="1"/>
        </w:rPr>
        <w:t xml:space="preserve"> </w:t>
      </w:r>
      <w:r>
        <w:t>be</w:t>
      </w:r>
      <w:r>
        <w:rPr>
          <w:spacing w:val="1"/>
        </w:rPr>
        <w:t xml:space="preserve"> </w:t>
      </w:r>
      <w:r>
        <w:t>referred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enforcement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prosecution</w:t>
      </w:r>
      <w:r>
        <w:rPr>
          <w:spacing w:val="49"/>
        </w:rPr>
        <w:t xml:space="preserve"> </w:t>
      </w:r>
      <w:r>
        <w:t>as</w:t>
      </w:r>
      <w:r>
        <w:rPr>
          <w:spacing w:val="1"/>
        </w:rPr>
        <w:t xml:space="preserve"> </w:t>
      </w:r>
      <w:r>
        <w:rPr>
          <w:spacing w:val="-1"/>
        </w:rPr>
        <w:t>required</w:t>
      </w:r>
      <w:r>
        <w:rPr>
          <w:spacing w:val="-3"/>
        </w:rPr>
        <w:t xml:space="preserve"> </w:t>
      </w:r>
      <w:r>
        <w:rPr>
          <w:spacing w:val="-1"/>
        </w:rPr>
        <w:t>by</w:t>
      </w:r>
      <w:r>
        <w:rPr>
          <w:spacing w:val="1"/>
        </w:rPr>
        <w:t xml:space="preserve"> </w:t>
      </w:r>
      <w:r>
        <w:rPr>
          <w:spacing w:val="-1"/>
        </w:rPr>
        <w:t xml:space="preserve">section 79-262 </w:t>
      </w:r>
      <w:r>
        <w:t>RRS.</w:t>
      </w:r>
      <w:r>
        <w:rPr>
          <w:spacing w:val="-3"/>
        </w:rPr>
        <w:t xml:space="preserve"> </w:t>
      </w:r>
      <w:r>
        <w:t>These</w:t>
      </w:r>
      <w:r>
        <w:rPr>
          <w:spacing w:val="-1"/>
        </w:rPr>
        <w:t xml:space="preserve"> </w:t>
      </w:r>
      <w:r>
        <w:t>rules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standards may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found at</w:t>
      </w:r>
      <w:r>
        <w:rPr>
          <w:spacing w:val="-14"/>
        </w:rPr>
        <w:t xml:space="preserve"> </w:t>
      </w:r>
      <w:r>
        <w:t>(INSERTREFERENCE).</w:t>
      </w:r>
    </w:p>
    <w:p w:rsidR="00DC3ADC" w:rsidRDefault="00A95793" w:rsidP="0045244A">
      <w:pPr>
        <w:pStyle w:val="ListParagraph"/>
        <w:numPr>
          <w:ilvl w:val="0"/>
          <w:numId w:val="2"/>
        </w:numPr>
        <w:tabs>
          <w:tab w:val="left" w:pos="328"/>
        </w:tabs>
        <w:spacing w:before="144"/>
        <w:ind w:left="328" w:right="559" w:hanging="228"/>
        <w:jc w:val="left"/>
      </w:pPr>
      <w:r>
        <w:t>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</w:t>
      </w:r>
      <w:r>
        <w:rPr>
          <w:spacing w:val="-3"/>
        </w:rPr>
        <w:t xml:space="preserve"> </w:t>
      </w:r>
      <w:r>
        <w:t>shall</w:t>
      </w:r>
      <w:r>
        <w:rPr>
          <w:spacing w:val="-3"/>
        </w:rPr>
        <w:t xml:space="preserve"> </w:t>
      </w:r>
      <w:r>
        <w:t>keep</w:t>
      </w:r>
      <w:r>
        <w:rPr>
          <w:spacing w:val="-2"/>
        </w:rPr>
        <w:t xml:space="preserve"> </w:t>
      </w:r>
      <w:r>
        <w:t>records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each</w:t>
      </w:r>
      <w:r>
        <w:rPr>
          <w:spacing w:val="-2"/>
        </w:rPr>
        <w:t xml:space="preserve"> </w:t>
      </w:r>
      <w:r>
        <w:t>response</w:t>
      </w:r>
      <w:r>
        <w:rPr>
          <w:spacing w:val="-2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incident</w:t>
      </w:r>
      <w:r>
        <w:rPr>
          <w:spacing w:val="1"/>
        </w:rPr>
        <w:t xml:space="preserve"> </w:t>
      </w:r>
      <w:r>
        <w:t>occurring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Hospital.</w:t>
      </w:r>
    </w:p>
    <w:p w:rsidR="00DC3ADC" w:rsidRDefault="00A95793" w:rsidP="0045244A">
      <w:pPr>
        <w:pStyle w:val="ListParagraph"/>
        <w:numPr>
          <w:ilvl w:val="0"/>
          <w:numId w:val="2"/>
        </w:numPr>
        <w:tabs>
          <w:tab w:val="left" w:pos="314"/>
        </w:tabs>
        <w:spacing w:before="183" w:line="254" w:lineRule="auto"/>
        <w:ind w:right="559" w:firstLine="0"/>
        <w:jc w:val="left"/>
      </w:pPr>
      <w:r>
        <w:t>Security Guards of (Name the Security Agency) will maintain a high level of confidentiality of all matters</w:t>
      </w:r>
      <w:r>
        <w:rPr>
          <w:spacing w:val="-47"/>
        </w:rPr>
        <w:t xml:space="preserve"> </w:t>
      </w:r>
      <w:r>
        <w:rPr>
          <w:spacing w:val="-1"/>
        </w:rPr>
        <w:t>regarding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1"/>
          <w:lang w:val="en-GB"/>
        </w:rPr>
        <w:t xml:space="preserve"> </w:t>
      </w:r>
      <w:r>
        <w:rPr>
          <w:b/>
          <w:spacing w:val="-1"/>
          <w:sz w:val="24"/>
          <w:u w:val="thick"/>
          <w:lang w:val="en-GB"/>
        </w:rPr>
        <w:t xml:space="preserve">Sandhyashi </w:t>
      </w:r>
      <w:proofErr w:type="gramStart"/>
      <w:r>
        <w:rPr>
          <w:b/>
          <w:spacing w:val="-1"/>
          <w:sz w:val="24"/>
          <w:u w:val="thick"/>
          <w:lang w:val="en-GB"/>
        </w:rPr>
        <w:t>Hospital</w:t>
      </w:r>
      <w:r>
        <w:rPr>
          <w:b/>
          <w:spacing w:val="35"/>
          <w:sz w:val="24"/>
          <w:u w:val="thick"/>
        </w:rPr>
        <w:t xml:space="preserve"> </w:t>
      </w:r>
      <w:r>
        <w:t>,</w:t>
      </w:r>
      <w:proofErr w:type="gramEnd"/>
      <w:r>
        <w:t xml:space="preserve"> staff,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Patients</w:t>
      </w:r>
      <w:r>
        <w:rPr>
          <w:spacing w:val="-13"/>
        </w:rPr>
        <w:t xml:space="preserve"> </w:t>
      </w:r>
      <w:r>
        <w:t>information.</w:t>
      </w:r>
    </w:p>
    <w:p w:rsidR="00DC3ADC" w:rsidRDefault="00A95793" w:rsidP="0045244A">
      <w:pPr>
        <w:pStyle w:val="Heading2"/>
        <w:spacing w:before="161"/>
        <w:ind w:left="150" w:right="559"/>
      </w:pPr>
      <w:bookmarkStart w:id="3" w:name="Section_3._Training."/>
      <w:bookmarkEnd w:id="3"/>
      <w:r>
        <w:t>Section</w:t>
      </w:r>
      <w:r>
        <w:rPr>
          <w:spacing w:val="-5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Training.</w:t>
      </w:r>
    </w:p>
    <w:p w:rsidR="00DC3ADC" w:rsidRDefault="00A95793" w:rsidP="0045244A">
      <w:pPr>
        <w:pStyle w:val="ListParagraph"/>
        <w:numPr>
          <w:ilvl w:val="0"/>
          <w:numId w:val="3"/>
        </w:numPr>
        <w:tabs>
          <w:tab w:val="left" w:pos="424"/>
          <w:tab w:val="left" w:pos="4503"/>
        </w:tabs>
        <w:spacing w:before="178" w:line="256" w:lineRule="auto"/>
        <w:ind w:right="559" w:firstLine="0"/>
        <w:jc w:val="left"/>
      </w:pPr>
      <w:r>
        <w:t>Within six</w:t>
      </w:r>
      <w:r>
        <w:rPr>
          <w:spacing w:val="1"/>
        </w:rPr>
        <w:t xml:space="preserve"> </w:t>
      </w:r>
      <w:r>
        <w:t>months , 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 personnel of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assigned as</w:t>
      </w:r>
      <w:r>
        <w:rPr>
          <w:spacing w:val="1"/>
        </w:rPr>
        <w:t xml:space="preserve"> </w:t>
      </w:r>
      <w:r>
        <w:t>Security</w:t>
      </w:r>
      <w:r>
        <w:rPr>
          <w:spacing w:val="1"/>
        </w:rPr>
        <w:t xml:space="preserve"> </w:t>
      </w:r>
      <w:r>
        <w:t>Guards</w:t>
      </w:r>
      <w:r>
        <w:rPr>
          <w:spacing w:val="1"/>
        </w:rPr>
        <w:t xml:space="preserve"> </w:t>
      </w:r>
      <w:r>
        <w:t>to</w:t>
      </w:r>
      <w:r>
        <w:rPr>
          <w:lang w:val="en-GB"/>
        </w:rPr>
        <w:t xml:space="preserve"> </w:t>
      </w:r>
      <w:r>
        <w:rPr>
          <w:spacing w:val="1"/>
          <w:lang w:val="en-GB"/>
        </w:rPr>
        <w:t>Sandhyashi Hospital</w:t>
      </w:r>
      <w:r>
        <w:rPr>
          <w:b/>
          <w:spacing w:val="18"/>
          <w:sz w:val="24"/>
        </w:rPr>
        <w:t xml:space="preserve"> </w:t>
      </w:r>
      <w:r>
        <w:t>each</w:t>
      </w:r>
      <w:r>
        <w:rPr>
          <w:spacing w:val="15"/>
        </w:rPr>
        <w:t xml:space="preserve"> </w:t>
      </w:r>
      <w:r>
        <w:t>Security</w:t>
      </w:r>
      <w:r>
        <w:rPr>
          <w:spacing w:val="16"/>
        </w:rPr>
        <w:t xml:space="preserve"> </w:t>
      </w:r>
      <w:r>
        <w:t>Guard</w:t>
      </w:r>
      <w:r>
        <w:rPr>
          <w:spacing w:val="15"/>
        </w:rPr>
        <w:t xml:space="preserve"> </w:t>
      </w:r>
      <w:r>
        <w:t>shall</w:t>
      </w:r>
      <w:r>
        <w:rPr>
          <w:spacing w:val="16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completed</w:t>
      </w:r>
      <w:r>
        <w:rPr>
          <w:spacing w:val="15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minimum</w:t>
      </w:r>
      <w:r>
        <w:rPr>
          <w:spacing w:val="1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twenty</w:t>
      </w:r>
      <w:r>
        <w:rPr>
          <w:spacing w:val="4"/>
        </w:rPr>
        <w:t xml:space="preserve"> </w:t>
      </w:r>
      <w:r>
        <w:t>hours</w:t>
      </w:r>
      <w:r>
        <w:rPr>
          <w:spacing w:val="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training</w:t>
      </w:r>
      <w:r>
        <w:rPr>
          <w:spacing w:val="5"/>
        </w:rPr>
        <w:t xml:space="preserve"> </w:t>
      </w:r>
      <w:r>
        <w:t>focused</w:t>
      </w:r>
      <w:r>
        <w:rPr>
          <w:spacing w:val="5"/>
        </w:rPr>
        <w:t xml:space="preserve"> </w:t>
      </w:r>
      <w:r>
        <w:t>on</w:t>
      </w:r>
      <w:r>
        <w:rPr>
          <w:spacing w:val="2"/>
        </w:rPr>
        <w:t xml:space="preserve"> </w:t>
      </w:r>
      <w:r>
        <w:t>Hospital-based</w:t>
      </w:r>
      <w:r>
        <w:rPr>
          <w:spacing w:val="5"/>
        </w:rPr>
        <w:t xml:space="preserve"> </w:t>
      </w:r>
      <w:r>
        <w:t>law</w:t>
      </w:r>
      <w:r>
        <w:rPr>
          <w:spacing w:val="4"/>
        </w:rPr>
        <w:t xml:space="preserve"> </w:t>
      </w:r>
      <w:r>
        <w:t>enforcement,</w:t>
      </w:r>
      <w:r>
        <w:rPr>
          <w:spacing w:val="3"/>
        </w:rPr>
        <w:t xml:space="preserve"> </w:t>
      </w:r>
      <w:r>
        <w:t>including</w:t>
      </w:r>
      <w:r>
        <w:rPr>
          <w:spacing w:val="5"/>
        </w:rPr>
        <w:t xml:space="preserve"> </w:t>
      </w:r>
      <w:r>
        <w:t>but</w:t>
      </w:r>
      <w:r>
        <w:rPr>
          <w:spacing w:val="6"/>
        </w:rPr>
        <w:t xml:space="preserve"> </w:t>
      </w:r>
      <w:r>
        <w:t>not</w:t>
      </w:r>
      <w:r>
        <w:rPr>
          <w:spacing w:val="6"/>
        </w:rPr>
        <w:t xml:space="preserve"> </w:t>
      </w:r>
      <w:r>
        <w:t>limited</w:t>
      </w:r>
      <w:r>
        <w:rPr>
          <w:spacing w:val="2"/>
        </w:rPr>
        <w:t xml:space="preserve"> </w:t>
      </w:r>
      <w:r>
        <w:t>to,</w:t>
      </w:r>
      <w:r>
        <w:rPr>
          <w:spacing w:val="-47"/>
        </w:rPr>
        <w:t xml:space="preserve"> </w:t>
      </w:r>
      <w:r>
        <w:t>coursework</w:t>
      </w:r>
      <w:r>
        <w:rPr>
          <w:spacing w:val="1"/>
        </w:rPr>
        <w:t xml:space="preserve"> </w:t>
      </w:r>
      <w:r>
        <w:t>focused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law,</w:t>
      </w:r>
      <w:r>
        <w:rPr>
          <w:spacing w:val="1"/>
        </w:rPr>
        <w:t xml:space="preserve"> </w:t>
      </w:r>
      <w:r>
        <w:t>Employee</w:t>
      </w:r>
      <w:r>
        <w:rPr>
          <w:spacing w:val="1"/>
        </w:rPr>
        <w:t xml:space="preserve"> </w:t>
      </w:r>
      <w:r>
        <w:t>rights,</w:t>
      </w:r>
      <w:r>
        <w:rPr>
          <w:spacing w:val="1"/>
        </w:rPr>
        <w:t xml:space="preserve"> </w:t>
      </w:r>
      <w:r>
        <w:t>understanding</w:t>
      </w:r>
      <w:r>
        <w:rPr>
          <w:spacing w:val="1"/>
        </w:rPr>
        <w:t xml:space="preserve"> </w:t>
      </w:r>
      <w:r>
        <w:t>special</w:t>
      </w:r>
      <w:r>
        <w:rPr>
          <w:spacing w:val="1"/>
        </w:rPr>
        <w:t xml:space="preserve"> </w:t>
      </w:r>
      <w:r>
        <w:t>needs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Patients</w:t>
      </w:r>
      <w:r>
        <w:rPr>
          <w:spacing w:val="1"/>
        </w:rPr>
        <w:t xml:space="preserve"> </w:t>
      </w:r>
      <w:r>
        <w:t>with</w:t>
      </w:r>
      <w:r>
        <w:rPr>
          <w:spacing w:val="-47"/>
        </w:rPr>
        <w:t xml:space="preserve"> </w:t>
      </w:r>
      <w:r>
        <w:t>disabilities,</w:t>
      </w:r>
      <w:r>
        <w:rPr>
          <w:spacing w:val="19"/>
        </w:rPr>
        <w:t xml:space="preserve"> </w:t>
      </w:r>
      <w:r>
        <w:t>conflict</w:t>
      </w:r>
      <w:r>
        <w:rPr>
          <w:spacing w:val="18"/>
        </w:rPr>
        <w:t xml:space="preserve"> </w:t>
      </w:r>
      <w:r>
        <w:t>de-escalation</w:t>
      </w:r>
      <w:r>
        <w:rPr>
          <w:spacing w:val="21"/>
        </w:rPr>
        <w:t xml:space="preserve"> </w:t>
      </w:r>
      <w:r>
        <w:t>techniques,</w:t>
      </w:r>
      <w:r>
        <w:rPr>
          <w:spacing w:val="21"/>
        </w:rPr>
        <w:t xml:space="preserve"> </w:t>
      </w:r>
      <w:r>
        <w:t>ethics</w:t>
      </w:r>
      <w:r>
        <w:rPr>
          <w:spacing w:val="20"/>
        </w:rPr>
        <w:t xml:space="preserve"> </w:t>
      </w:r>
      <w:r>
        <w:t>,</w:t>
      </w:r>
      <w:r>
        <w:rPr>
          <w:spacing w:val="22"/>
        </w:rPr>
        <w:t xml:space="preserve"> </w:t>
      </w:r>
      <w:r>
        <w:t>teenage</w:t>
      </w:r>
      <w:r>
        <w:rPr>
          <w:spacing w:val="22"/>
        </w:rPr>
        <w:t xml:space="preserve"> </w:t>
      </w:r>
      <w:r>
        <w:t>brain</w:t>
      </w:r>
      <w:r>
        <w:rPr>
          <w:spacing w:val="21"/>
        </w:rPr>
        <w:t xml:space="preserve"> </w:t>
      </w:r>
      <w:r>
        <w:t>development,</w:t>
      </w:r>
      <w:r>
        <w:rPr>
          <w:spacing w:val="20"/>
        </w:rPr>
        <w:t xml:space="preserve"> </w:t>
      </w:r>
      <w:r>
        <w:t>adolescent</w:t>
      </w:r>
      <w:r>
        <w:rPr>
          <w:spacing w:val="19"/>
        </w:rPr>
        <w:t xml:space="preserve"> </w:t>
      </w:r>
      <w:r>
        <w:t>behavior,</w:t>
      </w:r>
      <w:r>
        <w:rPr>
          <w:spacing w:val="-46"/>
        </w:rPr>
        <w:t xml:space="preserve"> </w:t>
      </w:r>
      <w:r>
        <w:t>implicit</w:t>
      </w:r>
      <w:r>
        <w:rPr>
          <w:spacing w:val="30"/>
        </w:rPr>
        <w:t xml:space="preserve"> </w:t>
      </w:r>
      <w:r>
        <w:t>bias</w:t>
      </w:r>
      <w:r>
        <w:rPr>
          <w:spacing w:val="33"/>
        </w:rPr>
        <w:t xml:space="preserve"> </w:t>
      </w:r>
      <w:r>
        <w:t>training,</w:t>
      </w:r>
      <w:r>
        <w:rPr>
          <w:spacing w:val="34"/>
        </w:rPr>
        <w:t xml:space="preserve"> </w:t>
      </w:r>
      <w:r>
        <w:t>diversity</w:t>
      </w:r>
      <w:r>
        <w:rPr>
          <w:spacing w:val="32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cultural</w:t>
      </w:r>
      <w:r>
        <w:rPr>
          <w:spacing w:val="30"/>
        </w:rPr>
        <w:t xml:space="preserve"> </w:t>
      </w:r>
      <w:r>
        <w:t>awareness,</w:t>
      </w:r>
      <w:r>
        <w:rPr>
          <w:spacing w:val="34"/>
        </w:rPr>
        <w:t xml:space="preserve"> </w:t>
      </w:r>
      <w:r>
        <w:t>trauma-informed</w:t>
      </w:r>
      <w:r>
        <w:rPr>
          <w:spacing w:val="30"/>
        </w:rPr>
        <w:t xml:space="preserve"> </w:t>
      </w:r>
      <w:r>
        <w:t>responses,</w:t>
      </w:r>
      <w:r>
        <w:rPr>
          <w:spacing w:val="34"/>
        </w:rPr>
        <w:t xml:space="preserve"> </w:t>
      </w:r>
      <w:r>
        <w:t>restorative</w:t>
      </w:r>
      <w:r>
        <w:rPr>
          <w:spacing w:val="32"/>
        </w:rPr>
        <w:t xml:space="preserve"> </w:t>
      </w:r>
      <w:r>
        <w:t>justice</w:t>
      </w:r>
      <w:r>
        <w:rPr>
          <w:spacing w:val="1"/>
        </w:rPr>
        <w:t xml:space="preserve"> </w:t>
      </w:r>
      <w:r>
        <w:t>practices,</w:t>
      </w:r>
      <w:r>
        <w:rPr>
          <w:spacing w:val="20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preventing</w:t>
      </w:r>
      <w:r>
        <w:rPr>
          <w:spacing w:val="22"/>
        </w:rPr>
        <w:t xml:space="preserve"> </w:t>
      </w:r>
      <w:r>
        <w:t>violence</w:t>
      </w:r>
      <w:r>
        <w:rPr>
          <w:spacing w:val="23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Hospital</w:t>
      </w:r>
      <w:r>
        <w:rPr>
          <w:lang w:val="en-GB"/>
        </w:rPr>
        <w:t xml:space="preserve"> </w:t>
      </w:r>
      <w:r>
        <w:t>settings.</w:t>
      </w:r>
      <w:r>
        <w:rPr>
          <w:spacing w:val="25"/>
        </w:rPr>
        <w:t xml:space="preserve"> </w:t>
      </w:r>
      <w:r>
        <w:t>Assignments</w:t>
      </w:r>
      <w:r>
        <w:rPr>
          <w:spacing w:val="21"/>
        </w:rPr>
        <w:t xml:space="preserve"> </w:t>
      </w:r>
      <w:r>
        <w:t>as</w:t>
      </w:r>
      <w:r>
        <w:rPr>
          <w:spacing w:val="23"/>
        </w:rPr>
        <w:t xml:space="preserve"> </w:t>
      </w:r>
      <w:proofErr w:type="gramStart"/>
      <w:r>
        <w:t>an</w:t>
      </w:r>
      <w:proofErr w:type="gramEnd"/>
      <w:r>
        <w:rPr>
          <w:spacing w:val="22"/>
        </w:rPr>
        <w:t xml:space="preserve"> </w:t>
      </w:r>
      <w:r>
        <w:t>Security</w:t>
      </w:r>
      <w:r>
        <w:rPr>
          <w:spacing w:val="22"/>
        </w:rPr>
        <w:t xml:space="preserve"> </w:t>
      </w:r>
      <w:r>
        <w:t>Guard</w:t>
      </w:r>
      <w:r>
        <w:rPr>
          <w:spacing w:val="22"/>
        </w:rPr>
        <w:t xml:space="preserve"> </w:t>
      </w:r>
      <w:r>
        <w:t>that</w:t>
      </w:r>
      <w:r>
        <w:rPr>
          <w:spacing w:val="23"/>
        </w:rPr>
        <w:t xml:space="preserve"> </w:t>
      </w:r>
      <w:r>
        <w:t>do</w:t>
      </w:r>
      <w:r>
        <w:rPr>
          <w:spacing w:val="22"/>
        </w:rPr>
        <w:t xml:space="preserve"> </w:t>
      </w:r>
      <w:r>
        <w:t>not</w:t>
      </w:r>
      <w:r>
        <w:rPr>
          <w:spacing w:val="-46"/>
        </w:rPr>
        <w:t xml:space="preserve"> </w:t>
      </w:r>
      <w:r>
        <w:t>meet</w:t>
      </w:r>
      <w:r>
        <w:rPr>
          <w:spacing w:val="21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definition</w:t>
      </w:r>
      <w:r>
        <w:rPr>
          <w:spacing w:val="23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“Security</w:t>
      </w:r>
      <w:r>
        <w:rPr>
          <w:spacing w:val="23"/>
        </w:rPr>
        <w:t xml:space="preserve"> </w:t>
      </w:r>
      <w:r>
        <w:t>Guard”</w:t>
      </w:r>
      <w:r>
        <w:rPr>
          <w:spacing w:val="23"/>
        </w:rPr>
        <w:t xml:space="preserve"> </w:t>
      </w:r>
      <w:r>
        <w:t>found</w:t>
      </w:r>
      <w:r>
        <w:rPr>
          <w:spacing w:val="23"/>
        </w:rPr>
        <w:t xml:space="preserve"> </w:t>
      </w:r>
      <w:r>
        <w:t>at</w:t>
      </w:r>
      <w:r>
        <w:rPr>
          <w:spacing w:val="26"/>
        </w:rPr>
        <w:t xml:space="preserve"> </w:t>
      </w:r>
      <w:r>
        <w:t>Section</w:t>
      </w:r>
      <w:r>
        <w:rPr>
          <w:spacing w:val="23"/>
        </w:rPr>
        <w:t xml:space="preserve"> </w:t>
      </w:r>
      <w:r>
        <w:t>79-2702</w:t>
      </w:r>
      <w:r>
        <w:rPr>
          <w:spacing w:val="23"/>
        </w:rPr>
        <w:t xml:space="preserve"> </w:t>
      </w:r>
      <w:r>
        <w:t>R.R.S.</w:t>
      </w:r>
      <w:r>
        <w:rPr>
          <w:spacing w:val="25"/>
        </w:rPr>
        <w:t xml:space="preserve"> </w:t>
      </w:r>
      <w:r>
        <w:t>do</w:t>
      </w:r>
      <w:r>
        <w:rPr>
          <w:spacing w:val="26"/>
        </w:rPr>
        <w:t xml:space="preserve"> </w:t>
      </w:r>
      <w:r>
        <w:t>not</w:t>
      </w:r>
      <w:r>
        <w:rPr>
          <w:spacing w:val="22"/>
        </w:rPr>
        <w:t xml:space="preserve"> </w:t>
      </w:r>
      <w:r>
        <w:t>trigger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full</w:t>
      </w:r>
      <w:r>
        <w:rPr>
          <w:spacing w:val="27"/>
        </w:rPr>
        <w:t xml:space="preserve"> </w:t>
      </w:r>
      <w:r>
        <w:t>are</w:t>
      </w:r>
      <w:r>
        <w:rPr>
          <w:spacing w:val="24"/>
        </w:rPr>
        <w:t xml:space="preserve"> </w:t>
      </w:r>
      <w:r>
        <w:t>not</w:t>
      </w:r>
      <w:r>
        <w:rPr>
          <w:spacing w:val="-47"/>
        </w:rPr>
        <w:t xml:space="preserve"> </w:t>
      </w:r>
      <w:r>
        <w:t>subject</w:t>
      </w:r>
      <w:r>
        <w:rPr>
          <w:spacing w:val="7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requirements</w:t>
      </w:r>
      <w:r>
        <w:rPr>
          <w:spacing w:val="7"/>
        </w:rPr>
        <w:t xml:space="preserve"> </w:t>
      </w:r>
      <w:r>
        <w:t>of</w:t>
      </w:r>
      <w:r>
        <w:rPr>
          <w:spacing w:val="10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Security</w:t>
      </w:r>
      <w:r>
        <w:rPr>
          <w:spacing w:val="8"/>
        </w:rPr>
        <w:t xml:space="preserve"> </w:t>
      </w:r>
      <w:r>
        <w:t>Guard</w:t>
      </w:r>
      <w:r>
        <w:rPr>
          <w:spacing w:val="9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t>MOU,</w:t>
      </w:r>
      <w:r>
        <w:rPr>
          <w:spacing w:val="6"/>
        </w:rPr>
        <w:t xml:space="preserve"> </w:t>
      </w:r>
      <w:r>
        <w:t>but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use</w:t>
      </w:r>
      <w:r>
        <w:rPr>
          <w:spacing w:val="7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temporary</w:t>
      </w:r>
      <w:r>
        <w:rPr>
          <w:spacing w:val="11"/>
        </w:rPr>
        <w:t xml:space="preserve"> </w:t>
      </w:r>
      <w:r>
        <w:t>Security</w:t>
      </w:r>
      <w:r>
        <w:rPr>
          <w:spacing w:val="7"/>
        </w:rPr>
        <w:t xml:space="preserve"> </w:t>
      </w:r>
      <w:r>
        <w:t>Guard</w:t>
      </w:r>
      <w:r>
        <w:rPr>
          <w:spacing w:val="-46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assignments</w:t>
      </w:r>
      <w:r>
        <w:rPr>
          <w:spacing w:val="-6"/>
        </w:rPr>
        <w:t xml:space="preserve"> </w:t>
      </w:r>
      <w:r>
        <w:t>should</w:t>
      </w:r>
      <w:r>
        <w:rPr>
          <w:spacing w:val="-3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used</w:t>
      </w:r>
      <w:r>
        <w:rPr>
          <w:spacing w:val="-6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circumvent the training</w:t>
      </w:r>
      <w:r>
        <w:rPr>
          <w:spacing w:val="-1"/>
        </w:rPr>
        <w:t xml:space="preserve"> </w:t>
      </w:r>
      <w:r>
        <w:t>requirements</w:t>
      </w:r>
      <w:r>
        <w:rPr>
          <w:spacing w:val="-3"/>
        </w:rPr>
        <w:t xml:space="preserve"> </w:t>
      </w:r>
      <w:r>
        <w:t>set</w:t>
      </w:r>
      <w:r>
        <w:rPr>
          <w:spacing w:val="-5"/>
        </w:rPr>
        <w:t xml:space="preserve"> </w:t>
      </w:r>
      <w:r>
        <w:t>forth</w:t>
      </w:r>
      <w:r>
        <w:rPr>
          <w:spacing w:val="-6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model</w:t>
      </w:r>
      <w:r>
        <w:rPr>
          <w:spacing w:val="-5"/>
        </w:rPr>
        <w:t xml:space="preserve"> </w:t>
      </w:r>
      <w:r>
        <w:t>MOU</w:t>
      </w:r>
      <w:r>
        <w:rPr>
          <w:spacing w:val="-47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paragraph.</w:t>
      </w:r>
    </w:p>
    <w:p w:rsidR="00DC3ADC" w:rsidRDefault="00A95793" w:rsidP="0045244A">
      <w:pPr>
        <w:pStyle w:val="ListParagraph"/>
        <w:numPr>
          <w:ilvl w:val="0"/>
          <w:numId w:val="3"/>
        </w:numPr>
        <w:tabs>
          <w:tab w:val="left" w:pos="369"/>
        </w:tabs>
        <w:spacing w:before="130" w:line="256" w:lineRule="auto"/>
        <w:ind w:right="559" w:firstLine="0"/>
        <w:jc w:val="left"/>
      </w:pPr>
      <w:r>
        <w:t>Within six</w:t>
      </w:r>
      <w:r>
        <w:rPr>
          <w:spacing w:val="1"/>
        </w:rPr>
        <w:t xml:space="preserve"> </w:t>
      </w:r>
      <w:r>
        <w:t>months of a</w:t>
      </w:r>
      <w:r>
        <w:rPr>
          <w:spacing w:val="1"/>
        </w:rPr>
        <w:t xml:space="preserve"> </w:t>
      </w:r>
      <w:r>
        <w:t>Security Guard</w:t>
      </w:r>
      <w:r>
        <w:rPr>
          <w:spacing w:val="1"/>
        </w:rPr>
        <w:t xml:space="preserve"> </w:t>
      </w:r>
      <w:r>
        <w:t>being</w:t>
      </w:r>
      <w:r>
        <w:rPr>
          <w:spacing w:val="1"/>
        </w:rPr>
        <w:t xml:space="preserve"> </w:t>
      </w:r>
      <w:r>
        <w:t>assigned to a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building,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minimum of one</w:t>
      </w:r>
      <w:r>
        <w:rPr>
          <w:spacing w:val="1"/>
        </w:rPr>
        <w:t xml:space="preserve"> </w:t>
      </w:r>
      <w:r>
        <w:t>administrator in each elementary and secondary hos</w:t>
      </w:r>
      <w:r>
        <w:rPr>
          <w:lang w:val="en-GB"/>
        </w:rPr>
        <w:t>p</w:t>
      </w:r>
      <w:proofErr w:type="spellStart"/>
      <w:r>
        <w:t>ital</w:t>
      </w:r>
      <w:proofErr w:type="spellEnd"/>
      <w:r>
        <w:t xml:space="preserve"> building will have completed a minimum of</w:t>
      </w:r>
      <w:r>
        <w:rPr>
          <w:spacing w:val="1"/>
        </w:rPr>
        <w:t xml:space="preserve"> </w:t>
      </w:r>
      <w:r>
        <w:t>twenty</w:t>
      </w:r>
      <w:r>
        <w:rPr>
          <w:spacing w:val="1"/>
        </w:rPr>
        <w:t xml:space="preserve"> </w:t>
      </w:r>
      <w:r>
        <w:t>hours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training,</w:t>
      </w:r>
      <w:r>
        <w:rPr>
          <w:spacing w:val="1"/>
        </w:rPr>
        <w:t xml:space="preserve"> </w:t>
      </w:r>
      <w:r>
        <w:t>excluding</w:t>
      </w:r>
      <w:r>
        <w:rPr>
          <w:spacing w:val="1"/>
        </w:rPr>
        <w:t xml:space="preserve"> </w:t>
      </w:r>
      <w:r>
        <w:t>previous</w:t>
      </w:r>
      <w:r>
        <w:rPr>
          <w:spacing w:val="1"/>
        </w:rPr>
        <w:t xml:space="preserve"> </w:t>
      </w:r>
      <w:r>
        <w:t>college</w:t>
      </w:r>
      <w:r>
        <w:rPr>
          <w:spacing w:val="1"/>
        </w:rPr>
        <w:t xml:space="preserve"> </w:t>
      </w:r>
      <w:r>
        <w:t>coursework</w:t>
      </w:r>
      <w:r>
        <w:rPr>
          <w:spacing w:val="1"/>
        </w:rPr>
        <w:t xml:space="preserve"> </w:t>
      </w:r>
      <w:r>
        <w:t>focused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hospital-based</w:t>
      </w:r>
      <w:r>
        <w:rPr>
          <w:spacing w:val="1"/>
        </w:rPr>
        <w:t xml:space="preserve"> </w:t>
      </w:r>
      <w:r>
        <w:t>law</w:t>
      </w:r>
      <w:r>
        <w:rPr>
          <w:spacing w:val="1"/>
        </w:rPr>
        <w:t xml:space="preserve"> </w:t>
      </w:r>
      <w:r>
        <w:t>enforcement,</w:t>
      </w:r>
      <w:r>
        <w:rPr>
          <w:spacing w:val="1"/>
        </w:rPr>
        <w:t xml:space="preserve"> </w:t>
      </w:r>
      <w:r>
        <w:t>including,</w:t>
      </w:r>
      <w:r>
        <w:rPr>
          <w:spacing w:val="1"/>
        </w:rPr>
        <w:t xml:space="preserve"> </w:t>
      </w:r>
      <w:r>
        <w:t>but</w:t>
      </w:r>
      <w:r>
        <w:rPr>
          <w:spacing w:val="1"/>
        </w:rPr>
        <w:t xml:space="preserve"> </w:t>
      </w:r>
      <w:r>
        <w:t>not</w:t>
      </w:r>
      <w:r>
        <w:rPr>
          <w:spacing w:val="1"/>
        </w:rPr>
        <w:t xml:space="preserve"> </w:t>
      </w:r>
      <w:r>
        <w:t>limited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course</w:t>
      </w:r>
      <w:r>
        <w:rPr>
          <w:spacing w:val="1"/>
        </w:rPr>
        <w:t xml:space="preserve"> </w:t>
      </w:r>
      <w:r>
        <w:t>work</w:t>
      </w:r>
      <w:r>
        <w:rPr>
          <w:spacing w:val="1"/>
        </w:rPr>
        <w:t xml:space="preserve"> </w:t>
      </w:r>
      <w:r>
        <w:t>focused</w:t>
      </w:r>
      <w:r>
        <w:rPr>
          <w:spacing w:val="1"/>
        </w:rPr>
        <w:t xml:space="preserve"> </w:t>
      </w:r>
      <w:r>
        <w:t>on</w:t>
      </w:r>
      <w:r>
        <w:rPr>
          <w:spacing w:val="1"/>
        </w:rPr>
        <w:t xml:space="preserve"> </w:t>
      </w:r>
      <w:r>
        <w:t>hospital</w:t>
      </w:r>
      <w:r>
        <w:rPr>
          <w:spacing w:val="1"/>
        </w:rPr>
        <w:t xml:space="preserve"> </w:t>
      </w:r>
      <w:r>
        <w:t>law,</w:t>
      </w:r>
      <w:r>
        <w:rPr>
          <w:spacing w:val="1"/>
        </w:rPr>
        <w:t xml:space="preserve"> </w:t>
      </w:r>
      <w:r>
        <w:t>student</w:t>
      </w:r>
      <w:r>
        <w:rPr>
          <w:spacing w:val="1"/>
        </w:rPr>
        <w:t xml:space="preserve"> </w:t>
      </w:r>
      <w:r>
        <w:t>rights,</w:t>
      </w:r>
      <w:r>
        <w:rPr>
          <w:spacing w:val="1"/>
        </w:rPr>
        <w:t xml:space="preserve"> </w:t>
      </w:r>
      <w:r>
        <w:t>understanding special needs of students and students with disabilities, conflict de-escalation techniques,</w:t>
      </w:r>
      <w:r>
        <w:rPr>
          <w:spacing w:val="1"/>
        </w:rPr>
        <w:t xml:space="preserve"> </w:t>
      </w:r>
      <w:r>
        <w:t>ethics,</w:t>
      </w:r>
      <w:r>
        <w:rPr>
          <w:spacing w:val="1"/>
        </w:rPr>
        <w:t xml:space="preserve"> </w:t>
      </w:r>
      <w:r>
        <w:t>teenage</w:t>
      </w:r>
      <w:r>
        <w:rPr>
          <w:spacing w:val="1"/>
        </w:rPr>
        <w:t xml:space="preserve"> </w:t>
      </w:r>
      <w:r>
        <w:t>brain</w:t>
      </w:r>
      <w:r>
        <w:rPr>
          <w:spacing w:val="1"/>
        </w:rPr>
        <w:t xml:space="preserve"> </w:t>
      </w:r>
      <w:r>
        <w:t>development,</w:t>
      </w:r>
      <w:r>
        <w:rPr>
          <w:spacing w:val="1"/>
        </w:rPr>
        <w:t xml:space="preserve"> </w:t>
      </w:r>
      <w:r>
        <w:t>adolescent</w:t>
      </w:r>
      <w:r>
        <w:rPr>
          <w:spacing w:val="1"/>
        </w:rPr>
        <w:t xml:space="preserve"> </w:t>
      </w:r>
      <w:r>
        <w:t>behavior,</w:t>
      </w:r>
      <w:r>
        <w:rPr>
          <w:spacing w:val="1"/>
        </w:rPr>
        <w:t xml:space="preserve"> </w:t>
      </w:r>
      <w:r>
        <w:t>implicit bias</w:t>
      </w:r>
      <w:r>
        <w:rPr>
          <w:spacing w:val="1"/>
        </w:rPr>
        <w:t xml:space="preserve"> </w:t>
      </w:r>
      <w:r>
        <w:t>training,</w:t>
      </w:r>
      <w:r>
        <w:rPr>
          <w:spacing w:val="1"/>
        </w:rPr>
        <w:t xml:space="preserve"> </w:t>
      </w:r>
      <w:r>
        <w:t>diversity and</w:t>
      </w:r>
      <w:r>
        <w:rPr>
          <w:spacing w:val="1"/>
        </w:rPr>
        <w:t xml:space="preserve"> </w:t>
      </w:r>
      <w:r>
        <w:t>cultural</w:t>
      </w:r>
      <w:r>
        <w:rPr>
          <w:spacing w:val="1"/>
        </w:rPr>
        <w:t xml:space="preserve"> </w:t>
      </w:r>
      <w:r>
        <w:t>awareness,</w:t>
      </w:r>
      <w:r>
        <w:rPr>
          <w:spacing w:val="-10"/>
        </w:rPr>
        <w:t xml:space="preserve"> </w:t>
      </w:r>
      <w:r>
        <w:t>trauma-informed</w:t>
      </w:r>
      <w:r>
        <w:rPr>
          <w:spacing w:val="-8"/>
        </w:rPr>
        <w:t xml:space="preserve"> </w:t>
      </w:r>
      <w:r>
        <w:t>responses,</w:t>
      </w:r>
      <w:r>
        <w:rPr>
          <w:spacing w:val="-10"/>
        </w:rPr>
        <w:t xml:space="preserve"> </w:t>
      </w:r>
      <w:r>
        <w:t>restorative</w:t>
      </w:r>
      <w:r>
        <w:rPr>
          <w:spacing w:val="-10"/>
        </w:rPr>
        <w:t xml:space="preserve"> </w:t>
      </w:r>
      <w:r>
        <w:t>justice,</w:t>
      </w:r>
      <w:r>
        <w:rPr>
          <w:spacing w:val="-8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preventing</w:t>
      </w:r>
      <w:r>
        <w:rPr>
          <w:spacing w:val="-8"/>
        </w:rPr>
        <w:t xml:space="preserve"> </w:t>
      </w:r>
      <w:r>
        <w:t>violence</w:t>
      </w:r>
      <w:r>
        <w:rPr>
          <w:spacing w:val="-7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hospital</w:t>
      </w:r>
      <w:r>
        <w:rPr>
          <w:spacing w:val="7"/>
        </w:rPr>
        <w:t xml:space="preserve"> </w:t>
      </w:r>
      <w:r>
        <w:t>settings.</w:t>
      </w:r>
    </w:p>
    <w:p w:rsidR="00DC3ADC" w:rsidRDefault="00DC3ADC" w:rsidP="0045244A">
      <w:pPr>
        <w:spacing w:line="256" w:lineRule="auto"/>
        <w:ind w:right="559"/>
      </w:pPr>
    </w:p>
    <w:p w:rsidR="00DC3ADC" w:rsidRDefault="00DC3ADC" w:rsidP="0045244A">
      <w:pPr>
        <w:spacing w:line="256" w:lineRule="auto"/>
        <w:ind w:right="559"/>
      </w:pPr>
    </w:p>
    <w:p w:rsidR="00DC3ADC" w:rsidRDefault="00DC3ADC" w:rsidP="0045244A">
      <w:pPr>
        <w:spacing w:line="256" w:lineRule="auto"/>
        <w:ind w:right="559"/>
      </w:pPr>
    </w:p>
    <w:p w:rsidR="00DC3ADC" w:rsidRDefault="00DC3ADC" w:rsidP="0045244A">
      <w:pPr>
        <w:spacing w:line="256" w:lineRule="auto"/>
        <w:ind w:right="559"/>
      </w:pPr>
    </w:p>
    <w:p w:rsidR="00DC3ADC" w:rsidRDefault="00DC3ADC" w:rsidP="0045244A">
      <w:pPr>
        <w:spacing w:line="256" w:lineRule="auto"/>
        <w:ind w:right="559"/>
      </w:pPr>
    </w:p>
    <w:p w:rsidR="00DC3ADC" w:rsidRDefault="00A95793" w:rsidP="0045244A">
      <w:pPr>
        <w:pStyle w:val="Heading2"/>
        <w:spacing w:before="57"/>
        <w:ind w:right="559"/>
      </w:pPr>
      <w:bookmarkStart w:id="4" w:name="Section_4._Program_Review."/>
      <w:bookmarkEnd w:id="4"/>
      <w:r>
        <w:t>Section</w:t>
      </w:r>
      <w:r>
        <w:rPr>
          <w:spacing w:val="-5"/>
        </w:rPr>
        <w:t xml:space="preserve"> </w:t>
      </w:r>
      <w:r>
        <w:t>4.</w:t>
      </w:r>
      <w:r>
        <w:rPr>
          <w:spacing w:val="-2"/>
        </w:rPr>
        <w:t xml:space="preserve"> </w:t>
      </w:r>
      <w:r>
        <w:t>Program</w:t>
      </w:r>
      <w:r>
        <w:rPr>
          <w:spacing w:val="-3"/>
        </w:rPr>
        <w:t xml:space="preserve"> </w:t>
      </w:r>
      <w:r>
        <w:t>Review.</w:t>
      </w:r>
    </w:p>
    <w:p w:rsidR="00DC3ADC" w:rsidRDefault="00E23187" w:rsidP="0045244A">
      <w:pPr>
        <w:pStyle w:val="ListParagraph"/>
        <w:numPr>
          <w:ilvl w:val="0"/>
          <w:numId w:val="4"/>
        </w:numPr>
        <w:tabs>
          <w:tab w:val="left" w:pos="345"/>
          <w:tab w:val="left" w:pos="6275"/>
        </w:tabs>
        <w:spacing w:before="180" w:line="256" w:lineRule="auto"/>
        <w:ind w:right="559" w:firstLine="0"/>
        <w:jc w:val="left"/>
      </w:pPr>
      <w:r>
        <w:pict>
          <v:line id="_x0000_s1028" style="position:absolute;left:0;text-align:left;z-index:-251655168;mso-position-horizontal-relative:page;mso-width-relative:page;mso-height-relative:page" from="296.85pt,49.6pt" to="304.4pt,49.6pt" strokeweight=".72pt">
            <w10:wrap anchorx="page"/>
          </v:line>
        </w:pict>
      </w:r>
      <w:r w:rsidR="00A95793">
        <w:t>(</w:t>
      </w:r>
      <w:proofErr w:type="spellStart"/>
      <w:r w:rsidR="00A95793">
        <w:rPr>
          <w:lang w:val="en-GB"/>
        </w:rPr>
        <w:t>Aerico</w:t>
      </w:r>
      <w:proofErr w:type="spellEnd"/>
      <w:r w:rsidR="00A95793">
        <w:rPr>
          <w:lang w:val="en-GB"/>
        </w:rPr>
        <w:t xml:space="preserve"> Facility Service </w:t>
      </w:r>
      <w:proofErr w:type="spellStart"/>
      <w:r w:rsidR="00A95793">
        <w:rPr>
          <w:lang w:val="en-GB"/>
        </w:rPr>
        <w:t>Pvt.</w:t>
      </w:r>
      <w:proofErr w:type="spellEnd"/>
      <w:r w:rsidR="00A95793">
        <w:rPr>
          <w:lang w:val="en-GB"/>
        </w:rPr>
        <w:t xml:space="preserve"> Ltd.</w:t>
      </w:r>
      <w:r w:rsidR="00A95793">
        <w:t>)</w:t>
      </w:r>
      <w:r w:rsidR="00A95793">
        <w:rPr>
          <w:spacing w:val="32"/>
        </w:rPr>
        <w:t xml:space="preserve"> </w:t>
      </w:r>
      <w:r w:rsidR="00A95793">
        <w:t>will</w:t>
      </w:r>
      <w:r w:rsidR="00A95793">
        <w:rPr>
          <w:spacing w:val="20"/>
        </w:rPr>
        <w:t xml:space="preserve"> </w:t>
      </w:r>
      <w:r w:rsidR="00A95793">
        <w:t>inform</w:t>
      </w:r>
      <w:r w:rsidR="00A95793">
        <w:rPr>
          <w:lang w:val="en-GB"/>
        </w:rPr>
        <w:t xml:space="preserve"> </w:t>
      </w:r>
      <w:r w:rsidR="00A95793">
        <w:rPr>
          <w:rFonts w:ascii="Times New Roman"/>
          <w:lang w:val="en-GB"/>
        </w:rPr>
        <w:t>Sandhyashi Hospital</w:t>
      </w:r>
      <w:r w:rsidR="00A95793">
        <w:t>, of its process for accepting student and parent complaints regarding its Security Guards. In</w:t>
      </w:r>
      <w:r w:rsidR="00A95793">
        <w:rPr>
          <w:spacing w:val="1"/>
        </w:rPr>
        <w:t xml:space="preserve"> </w:t>
      </w:r>
      <w:r w:rsidR="00A95793">
        <w:t>collaboration with (</w:t>
      </w:r>
      <w:proofErr w:type="spellStart"/>
      <w:r w:rsidR="00A95793">
        <w:rPr>
          <w:lang w:val="en-GB"/>
        </w:rPr>
        <w:t>Aerico</w:t>
      </w:r>
      <w:proofErr w:type="spellEnd"/>
      <w:r w:rsidR="00A95793">
        <w:rPr>
          <w:lang w:val="en-GB"/>
        </w:rPr>
        <w:t xml:space="preserve"> Facility Service </w:t>
      </w:r>
      <w:proofErr w:type="spellStart"/>
      <w:r w:rsidR="00A95793">
        <w:rPr>
          <w:lang w:val="en-GB"/>
        </w:rPr>
        <w:t>Pvt.</w:t>
      </w:r>
      <w:proofErr w:type="spellEnd"/>
      <w:r w:rsidR="00A95793">
        <w:rPr>
          <w:lang w:val="en-GB"/>
        </w:rPr>
        <w:t xml:space="preserve"> Ltd.</w:t>
      </w:r>
      <w:proofErr w:type="gramStart"/>
      <w:r w:rsidR="00A95793">
        <w:t>),</w:t>
      </w:r>
      <w:r w:rsidR="00A95793">
        <w:rPr>
          <w:spacing w:val="1"/>
          <w:lang w:val="en-GB"/>
        </w:rPr>
        <w:t>Sandhyashi</w:t>
      </w:r>
      <w:proofErr w:type="gramEnd"/>
      <w:r w:rsidR="00A95793">
        <w:rPr>
          <w:spacing w:val="1"/>
          <w:lang w:val="en-GB"/>
        </w:rPr>
        <w:t xml:space="preserve"> Hospital</w:t>
      </w:r>
      <w:r w:rsidR="00A95793">
        <w:t xml:space="preserve"> shall provide</w:t>
      </w:r>
      <w:r w:rsidR="00A95793">
        <w:rPr>
          <w:spacing w:val="1"/>
        </w:rPr>
        <w:t xml:space="preserve"> </w:t>
      </w:r>
      <w:r w:rsidR="00A95793">
        <w:t>written notice of the (</w:t>
      </w:r>
      <w:proofErr w:type="spellStart"/>
      <w:r w:rsidR="00A95793">
        <w:rPr>
          <w:lang w:val="en-GB"/>
        </w:rPr>
        <w:t>Aerico</w:t>
      </w:r>
      <w:proofErr w:type="spellEnd"/>
      <w:r w:rsidR="00A95793">
        <w:rPr>
          <w:lang w:val="en-GB"/>
        </w:rPr>
        <w:t xml:space="preserve"> Facility Service </w:t>
      </w:r>
      <w:proofErr w:type="spellStart"/>
      <w:r w:rsidR="00A95793">
        <w:rPr>
          <w:lang w:val="en-GB"/>
        </w:rPr>
        <w:t>Pvt.</w:t>
      </w:r>
      <w:proofErr w:type="spellEnd"/>
      <w:r w:rsidR="00A95793">
        <w:rPr>
          <w:lang w:val="en-GB"/>
        </w:rPr>
        <w:t xml:space="preserve"> Ltd.</w:t>
      </w:r>
      <w:r w:rsidR="00A95793">
        <w:t>) policy and make that information available to all parents</w:t>
      </w:r>
      <w:r w:rsidR="00A95793">
        <w:rPr>
          <w:spacing w:val="1"/>
        </w:rPr>
        <w:t xml:space="preserve"> </w:t>
      </w:r>
      <w:r w:rsidR="00A95793">
        <w:t>or</w:t>
      </w:r>
      <w:r w:rsidR="00A95793">
        <w:rPr>
          <w:spacing w:val="-2"/>
        </w:rPr>
        <w:t xml:space="preserve"> </w:t>
      </w:r>
      <w:r w:rsidR="00A95793">
        <w:t>guardians. If such</w:t>
      </w:r>
      <w:r w:rsidR="00A95793">
        <w:rPr>
          <w:spacing w:val="-2"/>
        </w:rPr>
        <w:t xml:space="preserve"> </w:t>
      </w:r>
      <w:r w:rsidR="00A95793">
        <w:t>process</w:t>
      </w:r>
      <w:r w:rsidR="00A95793">
        <w:rPr>
          <w:spacing w:val="-2"/>
        </w:rPr>
        <w:t xml:space="preserve"> </w:t>
      </w:r>
      <w:r w:rsidR="00A95793">
        <w:t>does</w:t>
      </w:r>
      <w:r w:rsidR="00A95793">
        <w:rPr>
          <w:spacing w:val="-2"/>
        </w:rPr>
        <w:t xml:space="preserve"> </w:t>
      </w:r>
      <w:r w:rsidR="00A95793">
        <w:t>not</w:t>
      </w:r>
      <w:r w:rsidR="00A95793">
        <w:rPr>
          <w:spacing w:val="-1"/>
        </w:rPr>
        <w:t xml:space="preserve"> </w:t>
      </w:r>
      <w:r w:rsidR="00A95793">
        <w:t>exist, complaints</w:t>
      </w:r>
      <w:r w:rsidR="00A95793">
        <w:rPr>
          <w:spacing w:val="-2"/>
        </w:rPr>
        <w:t xml:space="preserve"> </w:t>
      </w:r>
      <w:r w:rsidR="00A95793">
        <w:t>will</w:t>
      </w:r>
      <w:r w:rsidR="00A95793">
        <w:rPr>
          <w:spacing w:val="-2"/>
        </w:rPr>
        <w:t xml:space="preserve"> </w:t>
      </w:r>
      <w:r w:rsidR="00A95793">
        <w:t>be</w:t>
      </w:r>
      <w:r w:rsidR="00A95793">
        <w:rPr>
          <w:spacing w:val="1"/>
        </w:rPr>
        <w:t xml:space="preserve"> </w:t>
      </w:r>
      <w:r w:rsidR="00A95793">
        <w:t>forwarded</w:t>
      </w:r>
      <w:r w:rsidR="00A95793">
        <w:rPr>
          <w:spacing w:val="-3"/>
        </w:rPr>
        <w:t xml:space="preserve"> </w:t>
      </w:r>
      <w:r w:rsidR="00A95793">
        <w:t>to (</w:t>
      </w:r>
      <w:proofErr w:type="spellStart"/>
      <w:r w:rsidR="00A95793">
        <w:rPr>
          <w:lang w:val="en-GB"/>
        </w:rPr>
        <w:t>Aerico</w:t>
      </w:r>
      <w:proofErr w:type="spellEnd"/>
      <w:r w:rsidR="00A95793">
        <w:rPr>
          <w:lang w:val="en-GB"/>
        </w:rPr>
        <w:t xml:space="preserve"> Facility Service </w:t>
      </w:r>
      <w:proofErr w:type="spellStart"/>
      <w:r w:rsidR="00A95793">
        <w:rPr>
          <w:lang w:val="en-GB"/>
        </w:rPr>
        <w:t>Pvt.</w:t>
      </w:r>
      <w:proofErr w:type="spellEnd"/>
      <w:r w:rsidR="00A95793">
        <w:rPr>
          <w:lang w:val="en-GB"/>
        </w:rPr>
        <w:t xml:space="preserve"> Ltd.</w:t>
      </w:r>
      <w:r w:rsidR="00A95793">
        <w:t>).</w:t>
      </w:r>
    </w:p>
    <w:p w:rsidR="00DC3ADC" w:rsidRDefault="00A95793" w:rsidP="0045244A">
      <w:pPr>
        <w:pStyle w:val="ListParagraph"/>
        <w:numPr>
          <w:ilvl w:val="0"/>
          <w:numId w:val="4"/>
        </w:numPr>
        <w:tabs>
          <w:tab w:val="left" w:pos="335"/>
          <w:tab w:val="left" w:pos="2677"/>
        </w:tabs>
        <w:spacing w:line="256" w:lineRule="auto"/>
        <w:ind w:right="559" w:firstLine="0"/>
        <w:jc w:val="left"/>
      </w:pPr>
      <w:r>
        <w:rPr>
          <w:rFonts w:ascii="Times New Roman"/>
          <w:lang w:val="en-GB"/>
        </w:rPr>
        <w:t>Sandhyashi Hospital</w:t>
      </w:r>
      <w:r>
        <w:t>, in collaboration with 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, shall conduct an annual review of the program and shall: (a) make modifications as</w:t>
      </w:r>
      <w:r>
        <w:rPr>
          <w:spacing w:val="1"/>
        </w:rPr>
        <w:t xml:space="preserve"> </w:t>
      </w:r>
      <w:r>
        <w:t>necessary to accomplish stated OR SECURITY GUARDS</w:t>
      </w:r>
      <w:r>
        <w:rPr>
          <w:spacing w:val="1"/>
        </w:rPr>
        <w:t xml:space="preserve"> </w:t>
      </w:r>
      <w:r>
        <w:t>program goals; and (b) create a</w:t>
      </w:r>
      <w:r>
        <w:rPr>
          <w:spacing w:val="49"/>
        </w:rPr>
        <w:t xml:space="preserve"> </w:t>
      </w:r>
      <w:r>
        <w:t>report of the</w:t>
      </w:r>
      <w:r>
        <w:rPr>
          <w:spacing w:val="1"/>
        </w:rPr>
        <w:t xml:space="preserve"> </w:t>
      </w:r>
      <w:r>
        <w:t>review to be provided to both parties and, to the extent permitted by law, made available online. The</w:t>
      </w:r>
      <w:r>
        <w:rPr>
          <w:spacing w:val="1"/>
        </w:rPr>
        <w:t xml:space="preserve"> </w:t>
      </w:r>
      <w:r>
        <w:t>parties will establish an evaluation process, to include community stakeholders, as part of the regular</w:t>
      </w:r>
      <w:r>
        <w:rPr>
          <w:spacing w:val="1"/>
        </w:rPr>
        <w:t xml:space="preserve"> </w:t>
      </w:r>
      <w:r>
        <w:t>review of program goals and relevant data, including the specific measures, data points, and metrics</w:t>
      </w:r>
      <w:r>
        <w:rPr>
          <w:spacing w:val="1"/>
        </w:rPr>
        <w:t xml:space="preserve"> </w:t>
      </w:r>
      <w:r>
        <w:t>included in the report. The first of the annual report will be for the first full hospital year following the</w:t>
      </w:r>
      <w:r>
        <w:rPr>
          <w:spacing w:val="1"/>
        </w:rPr>
        <w:t xml:space="preserve"> </w:t>
      </w:r>
      <w:r>
        <w:t>formation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this</w:t>
      </w:r>
      <w:r>
        <w:rPr>
          <w:spacing w:val="-21"/>
        </w:rPr>
        <w:t xml:space="preserve"> </w:t>
      </w:r>
      <w:r>
        <w:t>MOU.</w:t>
      </w:r>
    </w:p>
    <w:p w:rsidR="00DC3ADC" w:rsidRDefault="00DC3ADC" w:rsidP="0045244A">
      <w:pPr>
        <w:pStyle w:val="BodyText"/>
        <w:ind w:left="0" w:right="559"/>
      </w:pPr>
    </w:p>
    <w:p w:rsidR="00DC3ADC" w:rsidRDefault="00A95793" w:rsidP="0045244A">
      <w:pPr>
        <w:pStyle w:val="Heading2"/>
        <w:ind w:right="559"/>
      </w:pPr>
      <w:bookmarkStart w:id="5" w:name="Section_5._Community_Partnerships."/>
      <w:bookmarkEnd w:id="5"/>
      <w:r>
        <w:t>Section</w:t>
      </w:r>
      <w:r>
        <w:rPr>
          <w:spacing w:val="-5"/>
        </w:rPr>
        <w:t xml:space="preserve"> </w:t>
      </w:r>
      <w:r>
        <w:t>5.</w:t>
      </w:r>
      <w:r>
        <w:rPr>
          <w:spacing w:val="-3"/>
        </w:rPr>
        <w:t xml:space="preserve"> </w:t>
      </w:r>
      <w:r>
        <w:t>Community</w:t>
      </w:r>
      <w:r>
        <w:rPr>
          <w:spacing w:val="-3"/>
        </w:rPr>
        <w:t xml:space="preserve"> </w:t>
      </w:r>
      <w:r>
        <w:t>Partnerships.</w:t>
      </w:r>
    </w:p>
    <w:p w:rsidR="00DC3ADC" w:rsidRDefault="00A95793" w:rsidP="0045244A">
      <w:pPr>
        <w:pStyle w:val="BodyText"/>
        <w:spacing w:before="178" w:line="252" w:lineRule="auto"/>
        <w:ind w:right="559" w:firstLine="50"/>
      </w:pPr>
      <w:r>
        <w:rPr>
          <w:rFonts w:ascii="Times New Roman"/>
          <w:lang w:val="en-GB"/>
        </w:rPr>
        <w:t>Sandhyashi Hospital</w:t>
      </w:r>
      <w:r>
        <w:rPr>
          <w:rFonts w:ascii="Times New Roman"/>
        </w:rPr>
        <w:t xml:space="preserve"> </w:t>
      </w:r>
      <w:r>
        <w:t>and (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>) shall continue to collaborate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community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governmental</w:t>
      </w:r>
      <w:r>
        <w:rPr>
          <w:spacing w:val="1"/>
        </w:rPr>
        <w:t xml:space="preserve"> </w:t>
      </w:r>
      <w:r>
        <w:t>agencies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further</w:t>
      </w:r>
      <w:r>
        <w:rPr>
          <w:spacing w:val="1"/>
        </w:rPr>
        <w:t xml:space="preserve"> </w:t>
      </w:r>
      <w:r>
        <w:t>program</w:t>
      </w:r>
      <w:r>
        <w:rPr>
          <w:spacing w:val="1"/>
        </w:rPr>
        <w:t xml:space="preserve"> </w:t>
      </w:r>
      <w:r>
        <w:t>goals,</w:t>
      </w:r>
      <w:r>
        <w:rPr>
          <w:spacing w:val="1"/>
        </w:rPr>
        <w:t xml:space="preserve"> </w:t>
      </w:r>
      <w:r>
        <w:t>support</w:t>
      </w:r>
      <w:r>
        <w:rPr>
          <w:spacing w:val="1"/>
        </w:rPr>
        <w:t xml:space="preserve"> </w:t>
      </w:r>
      <w:r>
        <w:t>strategies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divert</w:t>
      </w:r>
      <w:r>
        <w:rPr>
          <w:spacing w:val="1"/>
        </w:rPr>
        <w:t xml:space="preserve"> </w:t>
      </w:r>
      <w:r>
        <w:rPr>
          <w:spacing w:val="-1"/>
        </w:rPr>
        <w:t>students</w:t>
      </w:r>
      <w:r>
        <w:rPr>
          <w:spacing w:val="-7"/>
        </w:rPr>
        <w:t xml:space="preserve"> </w:t>
      </w:r>
      <w:r>
        <w:rPr>
          <w:spacing w:val="-1"/>
        </w:rPr>
        <w:t>from</w:t>
      </w:r>
      <w:r>
        <w:rPr>
          <w:spacing w:val="-6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rPr>
          <w:spacing w:val="-1"/>
        </w:rPr>
        <w:t>criminal</w:t>
      </w:r>
      <w:r>
        <w:t xml:space="preserve"> justice</w:t>
      </w:r>
      <w:r>
        <w:rPr>
          <w:spacing w:val="-7"/>
        </w:rPr>
        <w:t xml:space="preserve"> </w:t>
      </w:r>
      <w:r>
        <w:t>system,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access</w:t>
      </w:r>
      <w:r>
        <w:rPr>
          <w:spacing w:val="-5"/>
        </w:rPr>
        <w:t xml:space="preserve"> </w:t>
      </w:r>
      <w:r>
        <w:t>additional</w:t>
      </w:r>
      <w:r>
        <w:rPr>
          <w:spacing w:val="-2"/>
        </w:rPr>
        <w:t xml:space="preserve"> </w:t>
      </w:r>
      <w:r>
        <w:t>support</w:t>
      </w:r>
      <w:r>
        <w:rPr>
          <w:spacing w:val="-2"/>
        </w:rPr>
        <w:t xml:space="preserve"> </w:t>
      </w:r>
      <w:r>
        <w:t>services</w:t>
      </w:r>
      <w:r>
        <w:rPr>
          <w:spacing w:val="-5"/>
        </w:rPr>
        <w:t xml:space="preserve"> </w:t>
      </w:r>
      <w:r>
        <w:t>for</w:t>
      </w:r>
      <w:r>
        <w:rPr>
          <w:spacing w:val="-21"/>
        </w:rPr>
        <w:t xml:space="preserve"> </w:t>
      </w:r>
      <w:r>
        <w:t>students.</w:t>
      </w:r>
    </w:p>
    <w:p w:rsidR="00DC3ADC" w:rsidRDefault="00A95793" w:rsidP="0045244A">
      <w:pPr>
        <w:pStyle w:val="Heading2"/>
        <w:spacing w:before="169"/>
        <w:ind w:right="559"/>
      </w:pPr>
      <w:bookmarkStart w:id="6" w:name="Section_6._Liability_and_Indemnification"/>
      <w:bookmarkEnd w:id="6"/>
      <w:r>
        <w:t>Section</w:t>
      </w:r>
      <w:r>
        <w:rPr>
          <w:spacing w:val="-6"/>
        </w:rPr>
        <w:t xml:space="preserve"> </w:t>
      </w:r>
      <w:r>
        <w:t>6.</w:t>
      </w:r>
      <w:r>
        <w:rPr>
          <w:spacing w:val="-4"/>
        </w:rPr>
        <w:t xml:space="preserve"> </w:t>
      </w:r>
      <w:r>
        <w:t>Liability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Indemnification.</w:t>
      </w:r>
    </w:p>
    <w:p w:rsidR="00DC3ADC" w:rsidRDefault="00A95793" w:rsidP="0045244A">
      <w:pPr>
        <w:pStyle w:val="BodyText"/>
        <w:spacing w:before="178" w:line="256" w:lineRule="auto"/>
        <w:ind w:right="559"/>
      </w:pPr>
      <w:r>
        <w:t>Nothing in the performance of this MOU shall impose any liability for claims made against the parties, and</w:t>
      </w:r>
      <w:r>
        <w:rPr>
          <w:spacing w:val="-47"/>
        </w:rPr>
        <w:t xml:space="preserve"> </w:t>
      </w:r>
      <w:r>
        <w:t>the parties agree to indemnify the other for intentional wrongdoing or negligence by the offending party,</w:t>
      </w:r>
      <w:r>
        <w:rPr>
          <w:spacing w:val="1"/>
        </w:rPr>
        <w:t xml:space="preserve"> </w:t>
      </w:r>
      <w:r>
        <w:t>related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MOU.</w:t>
      </w:r>
    </w:p>
    <w:p w:rsidR="00DC3ADC" w:rsidRDefault="00A95793" w:rsidP="0045244A">
      <w:pPr>
        <w:pStyle w:val="Heading2"/>
        <w:spacing w:before="153"/>
        <w:ind w:right="559"/>
      </w:pPr>
      <w:bookmarkStart w:id="7" w:name="Section_7._Term,_Termination,_and_Relate"/>
      <w:bookmarkEnd w:id="7"/>
      <w:r>
        <w:t>Section</w:t>
      </w:r>
      <w:r>
        <w:rPr>
          <w:spacing w:val="-5"/>
        </w:rPr>
        <w:t xml:space="preserve"> </w:t>
      </w:r>
      <w:r>
        <w:t>7.</w:t>
      </w:r>
      <w:r>
        <w:rPr>
          <w:spacing w:val="-3"/>
        </w:rPr>
        <w:t xml:space="preserve"> </w:t>
      </w:r>
      <w:r>
        <w:t>Term,</w:t>
      </w:r>
      <w:r>
        <w:rPr>
          <w:spacing w:val="-4"/>
        </w:rPr>
        <w:t xml:space="preserve"> </w:t>
      </w:r>
      <w:r>
        <w:t>Termination,</w:t>
      </w:r>
      <w:r>
        <w:rPr>
          <w:spacing w:val="-1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Related</w:t>
      </w:r>
      <w:r>
        <w:rPr>
          <w:spacing w:val="-5"/>
        </w:rPr>
        <w:t xml:space="preserve"> </w:t>
      </w:r>
      <w:r>
        <w:t>Documents.</w:t>
      </w:r>
    </w:p>
    <w:p w:rsidR="00DC3ADC" w:rsidRDefault="00A95793" w:rsidP="0045244A">
      <w:pPr>
        <w:pStyle w:val="BodyText"/>
        <w:spacing w:before="178" w:line="252" w:lineRule="auto"/>
        <w:ind w:right="559"/>
      </w:pPr>
      <w:r>
        <w:t xml:space="preserve">(The </w:t>
      </w: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Ltd.</w:t>
      </w:r>
      <w:r>
        <w:t xml:space="preserve"> and the</w:t>
      </w:r>
      <w:r>
        <w:rPr>
          <w:lang w:val="en-GB"/>
        </w:rPr>
        <w:t xml:space="preserve"> Sandhyashi Hospital</w:t>
      </w:r>
      <w:r>
        <w:t xml:space="preserve"> should address and agree upon</w:t>
      </w:r>
      <w:r>
        <w:rPr>
          <w:spacing w:val="-48"/>
        </w:rPr>
        <w:t xml:space="preserve"> </w:t>
      </w:r>
      <w:r>
        <w:t>term/termination/renewal</w:t>
      </w:r>
      <w:r>
        <w:rPr>
          <w:spacing w:val="-3"/>
        </w:rPr>
        <w:t xml:space="preserve"> </w:t>
      </w:r>
      <w:r>
        <w:t>based</w:t>
      </w:r>
      <w:r>
        <w:rPr>
          <w:spacing w:val="-1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local</w:t>
      </w:r>
      <w:r>
        <w:rPr>
          <w:spacing w:val="-3"/>
        </w:rPr>
        <w:t xml:space="preserve"> </w:t>
      </w:r>
      <w:r>
        <w:t>needs.)</w:t>
      </w:r>
    </w:p>
    <w:p w:rsidR="00DC3ADC" w:rsidRDefault="00A95793" w:rsidP="0045244A">
      <w:pPr>
        <w:pStyle w:val="BodyText"/>
        <w:spacing w:before="168"/>
        <w:ind w:right="559"/>
      </w:pPr>
      <w:r>
        <w:t>Agreed</w:t>
      </w:r>
      <w:r>
        <w:rPr>
          <w:spacing w:val="-3"/>
        </w:rPr>
        <w:t xml:space="preserve"> </w:t>
      </w:r>
      <w:r>
        <w:t>upon</w:t>
      </w:r>
      <w:r>
        <w:rPr>
          <w:spacing w:val="-1"/>
        </w:rPr>
        <w:t xml:space="preserve"> </w:t>
      </w:r>
      <w:r>
        <w:t>by:</w:t>
      </w:r>
    </w:p>
    <w:p w:rsidR="00DC3ADC" w:rsidRDefault="00A95793" w:rsidP="0045244A">
      <w:pPr>
        <w:pStyle w:val="BodyText"/>
        <w:tabs>
          <w:tab w:val="left" w:pos="1892"/>
          <w:tab w:val="left" w:pos="6634"/>
        </w:tabs>
        <w:spacing w:before="178"/>
        <w:ind w:right="559"/>
        <w:rPr>
          <w:rFonts w:ascii="Times New Roman"/>
        </w:rPr>
      </w:pPr>
      <w:proofErr w:type="spellStart"/>
      <w:r>
        <w:rPr>
          <w:lang w:val="en-GB"/>
        </w:rPr>
        <w:t>Aerico</w:t>
      </w:r>
      <w:proofErr w:type="spellEnd"/>
      <w:r>
        <w:rPr>
          <w:lang w:val="en-GB"/>
        </w:rPr>
        <w:t xml:space="preserve"> Facility Service </w:t>
      </w:r>
      <w:proofErr w:type="spellStart"/>
      <w:r>
        <w:rPr>
          <w:lang w:val="en-GB"/>
        </w:rPr>
        <w:t>Pvt.</w:t>
      </w:r>
      <w:proofErr w:type="spellEnd"/>
      <w:r>
        <w:rPr>
          <w:lang w:val="en-GB"/>
        </w:rPr>
        <w:t xml:space="preserve"> </w:t>
      </w:r>
      <w:proofErr w:type="gramStart"/>
      <w:r>
        <w:rPr>
          <w:lang w:val="en-GB"/>
        </w:rPr>
        <w:t>Ltd. :</w:t>
      </w:r>
      <w:proofErr w:type="gramEnd"/>
    </w:p>
    <w:p w:rsidR="00DC3ADC" w:rsidRDefault="00DC3ADC" w:rsidP="0045244A">
      <w:pPr>
        <w:pStyle w:val="BodyText"/>
        <w:spacing w:before="5"/>
        <w:ind w:left="0" w:right="559"/>
        <w:rPr>
          <w:rFonts w:ascii="Times New Roman"/>
          <w:sz w:val="26"/>
        </w:rPr>
      </w:pPr>
    </w:p>
    <w:p w:rsidR="00EC2524" w:rsidRPr="00EC2524" w:rsidRDefault="00EC2524" w:rsidP="00564D2C">
      <w:pPr>
        <w:pStyle w:val="BodyText"/>
        <w:spacing w:before="5"/>
        <w:ind w:left="0" w:right="559"/>
        <w:rPr>
          <w:rFonts w:ascii="Times New Roman"/>
          <w:lang w:val="en-GB"/>
        </w:rPr>
      </w:pPr>
      <w:bookmarkStart w:id="8" w:name="_Hlk100161109"/>
      <w:r w:rsidRPr="00EC2524">
        <w:rPr>
          <w:rFonts w:ascii="Times New Roman"/>
          <w:b/>
          <w:sz w:val="26"/>
        </w:rPr>
        <w:t>First Party</w:t>
      </w:r>
      <w:r w:rsidR="00564D2C">
        <w:rPr>
          <w:rFonts w:ascii="Times New Roman"/>
          <w:b/>
          <w:sz w:val="26"/>
        </w:rPr>
        <w:t xml:space="preserve"> </w:t>
      </w:r>
      <w:r w:rsidR="00564D2C">
        <w:rPr>
          <w:rFonts w:ascii="Times New Roman"/>
          <w:b/>
          <w:sz w:val="26"/>
        </w:rPr>
        <w:tab/>
      </w:r>
      <w:r w:rsidR="00564D2C">
        <w:rPr>
          <w:rFonts w:ascii="Times New Roman"/>
          <w:b/>
          <w:sz w:val="26"/>
        </w:rPr>
        <w:tab/>
      </w:r>
      <w:r w:rsidR="00564D2C">
        <w:rPr>
          <w:rFonts w:ascii="Times New Roman"/>
          <w:b/>
          <w:sz w:val="26"/>
        </w:rPr>
        <w:tab/>
      </w:r>
      <w:r w:rsidRPr="00EC2524">
        <w:rPr>
          <w:rFonts w:ascii="Times New Roman"/>
          <w:lang w:val="en-GB"/>
        </w:rPr>
        <w:t>Signature</w:t>
      </w:r>
      <w:bookmarkStart w:id="9" w:name="_GoBack"/>
      <w:bookmarkEnd w:id="9"/>
    </w:p>
    <w:p w:rsidR="00EC2524" w:rsidRDefault="00EC2524" w:rsidP="0045244A">
      <w:pPr>
        <w:pStyle w:val="BodyText"/>
        <w:tabs>
          <w:tab w:val="left" w:pos="6785"/>
        </w:tabs>
        <w:spacing w:before="90"/>
        <w:ind w:right="559"/>
        <w:rPr>
          <w:rFonts w:ascii="Times New Roman"/>
          <w:u w:val="single"/>
          <w:lang w:val="en-GB"/>
        </w:rPr>
      </w:pPr>
    </w:p>
    <w:p w:rsidR="00EC2524" w:rsidRDefault="00EC2524" w:rsidP="0045244A">
      <w:pPr>
        <w:pStyle w:val="BodyText"/>
        <w:tabs>
          <w:tab w:val="left" w:pos="6785"/>
        </w:tabs>
        <w:spacing w:before="90"/>
        <w:ind w:right="559"/>
        <w:rPr>
          <w:rFonts w:ascii="Times New Roman"/>
          <w:u w:val="single"/>
          <w:lang w:val="en-GB"/>
        </w:rPr>
      </w:pPr>
    </w:p>
    <w:p w:rsidR="00EC2524" w:rsidRDefault="00EC2524" w:rsidP="0045244A">
      <w:pPr>
        <w:pStyle w:val="BodyText"/>
        <w:tabs>
          <w:tab w:val="left" w:pos="6785"/>
        </w:tabs>
        <w:spacing w:before="90"/>
        <w:ind w:right="559"/>
        <w:rPr>
          <w:rFonts w:ascii="Times New Roman"/>
          <w:u w:val="single"/>
          <w:lang w:val="en-GB"/>
        </w:rPr>
      </w:pPr>
    </w:p>
    <w:p w:rsidR="00EC2524" w:rsidRPr="00EC2524" w:rsidRDefault="00EC2524" w:rsidP="00564D2C">
      <w:pPr>
        <w:pStyle w:val="BodyText"/>
        <w:spacing w:before="5"/>
        <w:ind w:left="0" w:right="559"/>
        <w:rPr>
          <w:rFonts w:ascii="Times New Roman"/>
          <w:lang w:val="en-GB"/>
        </w:rPr>
      </w:pPr>
      <w:r>
        <w:rPr>
          <w:rFonts w:ascii="Times New Roman"/>
          <w:b/>
          <w:sz w:val="26"/>
        </w:rPr>
        <w:t>Second</w:t>
      </w:r>
      <w:r w:rsidRPr="00EC2524">
        <w:rPr>
          <w:rFonts w:ascii="Times New Roman"/>
          <w:b/>
          <w:sz w:val="26"/>
        </w:rPr>
        <w:t xml:space="preserve"> Party</w:t>
      </w:r>
      <w:r w:rsidR="00564D2C">
        <w:rPr>
          <w:rFonts w:ascii="Times New Roman"/>
          <w:b/>
          <w:sz w:val="26"/>
        </w:rPr>
        <w:t xml:space="preserve"> </w:t>
      </w:r>
      <w:r w:rsidR="00564D2C">
        <w:rPr>
          <w:rFonts w:ascii="Times New Roman"/>
          <w:b/>
          <w:sz w:val="26"/>
        </w:rPr>
        <w:tab/>
      </w:r>
      <w:r w:rsidR="00564D2C">
        <w:rPr>
          <w:rFonts w:ascii="Times New Roman"/>
          <w:b/>
          <w:sz w:val="26"/>
        </w:rPr>
        <w:tab/>
      </w:r>
      <w:r w:rsidRPr="00EC2524">
        <w:rPr>
          <w:rFonts w:ascii="Times New Roman"/>
          <w:lang w:val="en-GB"/>
        </w:rPr>
        <w:t>Signature</w:t>
      </w:r>
      <w:bookmarkEnd w:id="8"/>
    </w:p>
    <w:sectPr w:rsidR="00EC2524" w:rsidRPr="00EC2524">
      <w:pgSz w:w="12240" w:h="15840"/>
      <w:pgMar w:top="1500" w:right="56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23187" w:rsidRDefault="00E23187">
      <w:r>
        <w:separator/>
      </w:r>
    </w:p>
  </w:endnote>
  <w:endnote w:type="continuationSeparator" w:id="0">
    <w:p w:rsidR="00E23187" w:rsidRDefault="00E231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23187" w:rsidRDefault="00E23187">
      <w:r>
        <w:separator/>
      </w:r>
    </w:p>
  </w:footnote>
  <w:footnote w:type="continuationSeparator" w:id="0">
    <w:p w:rsidR="00E23187" w:rsidRDefault="00E231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BF205925"/>
    <w:multiLevelType w:val="multilevel"/>
    <w:tmpl w:val="BF205925"/>
    <w:lvl w:ilvl="0">
      <w:start w:val="1"/>
      <w:numFmt w:val="decimal"/>
      <w:lvlText w:val="%1."/>
      <w:lvlJc w:val="left"/>
      <w:pPr>
        <w:ind w:left="100" w:hanging="245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060" w:hanging="245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020" w:hanging="24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80" w:hanging="24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40" w:hanging="24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00" w:hanging="24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60" w:hanging="24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0" w:hanging="24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80" w:hanging="245"/>
      </w:pPr>
      <w:rPr>
        <w:rFonts w:hint="default"/>
        <w:lang w:val="en-US" w:eastAsia="en-US" w:bidi="ar-SA"/>
      </w:rPr>
    </w:lvl>
  </w:abstractNum>
  <w:abstractNum w:abstractNumId="1" w15:restartNumberingAfterBreak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ind w:left="100" w:hanging="221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060" w:hanging="221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020" w:hanging="221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80" w:hanging="221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40" w:hanging="22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00" w:hanging="22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60" w:hanging="22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0" w:hanging="22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80" w:hanging="221"/>
      </w:pPr>
      <w:rPr>
        <w:rFonts w:hint="default"/>
        <w:lang w:val="en-US" w:eastAsia="en-US" w:bidi="ar-SA"/>
      </w:rPr>
    </w:lvl>
  </w:abstractNum>
  <w:abstractNum w:abstractNumId="2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100" w:hanging="224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060" w:hanging="224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020" w:hanging="22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80" w:hanging="22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40" w:hanging="22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00" w:hanging="22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60" w:hanging="22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0" w:hanging="22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80" w:hanging="224"/>
      </w:pPr>
      <w:rPr>
        <w:rFonts w:hint="default"/>
        <w:lang w:val="en-US" w:eastAsia="en-US" w:bidi="ar-SA"/>
      </w:rPr>
    </w:lvl>
  </w:abstractNum>
  <w:abstractNum w:abstractNumId="3" w15:restartNumberingAfterBreak="0">
    <w:nsid w:val="59ADCABA"/>
    <w:multiLevelType w:val="multilevel"/>
    <w:tmpl w:val="59ADCABA"/>
    <w:lvl w:ilvl="0">
      <w:start w:val="1"/>
      <w:numFmt w:val="decimal"/>
      <w:lvlText w:val="%1."/>
      <w:lvlJc w:val="left"/>
      <w:pPr>
        <w:ind w:left="100" w:hanging="324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>
      <w:numFmt w:val="bullet"/>
      <w:lvlText w:val="•"/>
      <w:lvlJc w:val="left"/>
      <w:pPr>
        <w:ind w:left="1060" w:hanging="324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2020" w:hanging="324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980" w:hanging="324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940" w:hanging="324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00" w:hanging="324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860" w:hanging="324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20" w:hanging="324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780" w:hanging="324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C3ADC"/>
    <w:rsid w:val="000E454B"/>
    <w:rsid w:val="000F06EA"/>
    <w:rsid w:val="0045244A"/>
    <w:rsid w:val="00564D2C"/>
    <w:rsid w:val="00585AF0"/>
    <w:rsid w:val="007C4B6A"/>
    <w:rsid w:val="008A5BF6"/>
    <w:rsid w:val="00927061"/>
    <w:rsid w:val="00A37CBC"/>
    <w:rsid w:val="00A95793"/>
    <w:rsid w:val="00B9550E"/>
    <w:rsid w:val="00C36B80"/>
    <w:rsid w:val="00CF794E"/>
    <w:rsid w:val="00DC3ADC"/>
    <w:rsid w:val="00E23187"/>
    <w:rsid w:val="00E32096"/>
    <w:rsid w:val="00EC2524"/>
    <w:rsid w:val="00ED07B7"/>
    <w:rsid w:val="01844785"/>
    <w:rsid w:val="01FF2E79"/>
    <w:rsid w:val="0A73556B"/>
    <w:rsid w:val="0CD93C33"/>
    <w:rsid w:val="118D5C52"/>
    <w:rsid w:val="1561280E"/>
    <w:rsid w:val="170D3E38"/>
    <w:rsid w:val="17EE7EBD"/>
    <w:rsid w:val="1C794B90"/>
    <w:rsid w:val="1CD808BE"/>
    <w:rsid w:val="1DFC2CDC"/>
    <w:rsid w:val="1F1A4607"/>
    <w:rsid w:val="1FC76BCB"/>
    <w:rsid w:val="204E6168"/>
    <w:rsid w:val="22E17127"/>
    <w:rsid w:val="25F32B98"/>
    <w:rsid w:val="28E6187B"/>
    <w:rsid w:val="297A51C6"/>
    <w:rsid w:val="2D4515A3"/>
    <w:rsid w:val="2E71248A"/>
    <w:rsid w:val="2EAA1283"/>
    <w:rsid w:val="335D2477"/>
    <w:rsid w:val="358D1233"/>
    <w:rsid w:val="368E69D8"/>
    <w:rsid w:val="36C937D3"/>
    <w:rsid w:val="3ABA7982"/>
    <w:rsid w:val="3DEF669F"/>
    <w:rsid w:val="3E6E6935"/>
    <w:rsid w:val="408F48E5"/>
    <w:rsid w:val="46385C86"/>
    <w:rsid w:val="46A82725"/>
    <w:rsid w:val="4D517BB2"/>
    <w:rsid w:val="4DB51F00"/>
    <w:rsid w:val="4FC71702"/>
    <w:rsid w:val="51AC4E70"/>
    <w:rsid w:val="51B50029"/>
    <w:rsid w:val="54A3215F"/>
    <w:rsid w:val="595C7154"/>
    <w:rsid w:val="5E1B77F4"/>
    <w:rsid w:val="69A91733"/>
    <w:rsid w:val="6A3212F8"/>
    <w:rsid w:val="6B4A7C33"/>
    <w:rsid w:val="6DAD3E4F"/>
    <w:rsid w:val="70780963"/>
    <w:rsid w:val="7993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 fillcolor="white">
      <v:fill color="white"/>
    </o:shapedefaults>
    <o:shapelayout v:ext="edit">
      <o:idmap v:ext="edit" data="1"/>
    </o:shapelayout>
  </w:shapeDefaults>
  <w:decimalSymbol w:val="."/>
  <w:listSeparator w:val=","/>
  <w15:docId w15:val="{56893AE9-26AE-487F-8EAF-2F5361B37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uiPriority w:val="1"/>
    <w:qFormat/>
    <w:pPr>
      <w:ind w:left="64" w:right="155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next w:val="Normal"/>
    <w:uiPriority w:val="1"/>
    <w:qFormat/>
    <w:pPr>
      <w:ind w:left="10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</w:style>
  <w:style w:type="table" w:customStyle="1" w:styleId="TableNormal1">
    <w:name w:val="Table Normal1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  <w:pPr>
      <w:spacing w:before="147"/>
      <w:ind w:left="100"/>
      <w:jc w:val="both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85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9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1645</Words>
  <Characters>9381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Summers</dc:creator>
  <cp:lastModifiedBy>Hp</cp:lastModifiedBy>
  <cp:revision>13</cp:revision>
  <cp:lastPrinted>2021-03-14T05:08:00Z</cp:lastPrinted>
  <dcterms:created xsi:type="dcterms:W3CDTF">2021-03-11T10:06:00Z</dcterms:created>
  <dcterms:modified xsi:type="dcterms:W3CDTF">2022-04-07T04:25:00Z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2021-03-11T00:00:00Z</vt:filetime>
  </property>
  <property fmtid="{D5CDD505-2E9C-101B-9397-08002B2CF9AE}" pid="5" name="KSOProductBuildVer">
    <vt:lpwstr>1033-11.2.0.10017</vt:lpwstr>
  </property>
</Properties>
</file>